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2874C" w14:textId="6DFD3308" w:rsidR="000D0193" w:rsidRPr="00E879DC" w:rsidRDefault="000D0193"/>
    <w:p w14:paraId="49728755" w14:textId="093D7AAC" w:rsidR="007367C2" w:rsidRPr="00E879DC" w:rsidRDefault="00922D59">
      <w:r w:rsidRPr="007C5B9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49728769" wp14:editId="5827F1A9">
                <wp:simplePos x="0" y="0"/>
                <wp:positionH relativeFrom="margin">
                  <wp:align>left</wp:align>
                </wp:positionH>
                <wp:positionV relativeFrom="page">
                  <wp:posOffset>563880</wp:posOffset>
                </wp:positionV>
                <wp:extent cx="754380" cy="274320"/>
                <wp:effectExtent l="0" t="0" r="762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E9764" w14:textId="77777777" w:rsidR="00CB6C1E" w:rsidRPr="00D1499C" w:rsidRDefault="00CB6C1E" w:rsidP="009C2BE8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D1499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  <w:t>###[[[Neuerbrief]]]###</w:t>
                            </w:r>
                          </w:p>
                          <w:p w14:paraId="0012B42B" w14:textId="77777777" w:rsidR="00CB6C1E" w:rsidRPr="00D1499C" w:rsidRDefault="00CB6C1E" w:rsidP="009C2BE8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D1499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  <w:t>@@@[Kostenstelle]@@@</w:t>
                            </w:r>
                          </w:p>
                          <w:p w14:paraId="68968B1E" w14:textId="2D985B4A" w:rsidR="00CB6C1E" w:rsidRPr="00D1499C" w:rsidRDefault="00CB6C1E" w:rsidP="009C2BE8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D1499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  <w:t>####farbig</w:t>
                            </w:r>
                            <w:r w:rsidR="00D1499C" w:rsidRPr="00D1499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  <w:t>beidseitig</w:t>
                            </w:r>
                            <w:r w:rsidRPr="00D1499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  <w:t>####</w:t>
                            </w:r>
                          </w:p>
                          <w:p w14:paraId="49728788" w14:textId="77777777" w:rsidR="00CB6C1E" w:rsidRPr="00787774" w:rsidRDefault="00CB6C1E" w:rsidP="00922D59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28769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0;margin-top:44.4pt;width:59.4pt;height:21.6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" fillcolor="white [3201]" stroked="f" strokeweight=".5pt">
                <v:textbox inset="0,0,0,0">
                  <w:txbxContent>
                    <w:p w14:paraId="364E9764" w14:textId="77777777" w:rsidR="00CB6C1E" w:rsidRPr="00D1499C" w:rsidRDefault="00CB6C1E" w:rsidP="009C2BE8">
                      <w:pPr>
                        <w:pStyle w:val="IGMEmpfnger"/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</w:pPr>
                      <w:r w:rsidRPr="00D1499C"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  <w:t>###[[[Neuerbrief]]]###</w:t>
                      </w:r>
                    </w:p>
                    <w:p w14:paraId="0012B42B" w14:textId="77777777" w:rsidR="00CB6C1E" w:rsidRPr="00D1499C" w:rsidRDefault="00CB6C1E" w:rsidP="009C2BE8">
                      <w:pPr>
                        <w:pStyle w:val="IGMEmpfnger"/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</w:pPr>
                      <w:r w:rsidRPr="00D1499C"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  <w:t>@@@[Kostenstelle]@@@</w:t>
                      </w:r>
                    </w:p>
                    <w:p w14:paraId="68968B1E" w14:textId="2D985B4A" w:rsidR="00CB6C1E" w:rsidRPr="00D1499C" w:rsidRDefault="00CB6C1E" w:rsidP="009C2BE8">
                      <w:pPr>
                        <w:pStyle w:val="IGMEmpfnger"/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</w:pPr>
                      <w:r w:rsidRPr="00D1499C"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  <w:t>####farbig</w:t>
                      </w:r>
                      <w:r w:rsidR="00D1499C" w:rsidRPr="00D1499C"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  <w:t>beidseitig</w:t>
                      </w:r>
                      <w:r w:rsidRPr="00D1499C"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  <w:t>####</w:t>
                      </w:r>
                    </w:p>
                    <w:p w14:paraId="49728788" w14:textId="77777777" w:rsidR="00CB6C1E" w:rsidRPr="00787774" w:rsidRDefault="00CB6C1E" w:rsidP="00922D59">
                      <w:pPr>
                        <w:pStyle w:val="IGMEmpfnger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8228C0B" w14:textId="7A9B35BB" w:rsidR="00675776" w:rsidRDefault="000D0193" w:rsidP="00160338">
      <w:pPr>
        <w:pStyle w:val="IGMBetreffzeile"/>
        <w:rPr>
          <w:noProof w:val="0"/>
        </w:rPr>
      </w:pPr>
      <w:r w:rsidRPr="00E879DC">
        <w:rPr>
          <w:lang w:eastAsia="de-DE"/>
        </w:rPr>
        <mc:AlternateContent>
          <mc:Choice Requires="wps">
            <w:drawing>
              <wp:inline distT="0" distB="0" distL="0" distR="0" wp14:anchorId="544E9D1F" wp14:editId="74D51BB8">
                <wp:extent cx="3240000" cy="1170000"/>
                <wp:effectExtent l="0" t="0" r="0" b="0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11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7C617" w14:textId="619F481A" w:rsidR="00CB6C1E" w:rsidRPr="00B95C69" w:rsidRDefault="00CB6C1E" w:rsidP="007367C2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instrText xml:space="preserve"> MERGEFIELD Anrede </w:instrTex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="007C5C1E" w:rsidRPr="00B95C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>«Anrede»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</w:p>
                          <w:p w14:paraId="4972878A" w14:textId="1EC59D95" w:rsidR="00CB6C1E" w:rsidRPr="00B95C69" w:rsidRDefault="00CB6C1E" w:rsidP="007367C2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instrText xml:space="preserve"> MERGEFIELD Titel </w:instrTex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="007C5C1E" w:rsidRPr="00B95C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>«Titel»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instrText xml:space="preserve"> MERGEFIELD Vorname </w:instrTex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="007C5C1E" w:rsidRPr="00B95C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>«Vorname»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instrText xml:space="preserve"> MERGEFIELD Nachname </w:instrTex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="007C5C1E" w:rsidRPr="00B95C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>«Nachname»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1DF5CABF" w14:textId="709CD703" w:rsidR="00CB6C1E" w:rsidRPr="00B95C69" w:rsidRDefault="00CB6C1E" w:rsidP="007367C2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instrText xml:space="preserve"> MERGEFIELD Adresse_privat_Straße </w:instrTex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="007C5C1E" w:rsidRPr="00B95C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>«Adresse_privat_Straße»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4972878D" w14:textId="07DBD9C7" w:rsidR="00CB6C1E" w:rsidRPr="00B95C69" w:rsidRDefault="00CB6C1E" w:rsidP="00C51FB8">
                            <w:pPr>
                              <w:pStyle w:val="IGMEmpfng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instrText xml:space="preserve"> MERGEFIELD Adresse_privat_PLZ </w:instrTex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="007C5C1E" w:rsidRPr="00B95C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>«Adresse_privat_PLZ»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begin"/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instrText xml:space="preserve"> MERGEFIELD Adresse_privat_Ort </w:instrTex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separate"/>
                            </w:r>
                            <w:r w:rsidR="007C5C1E" w:rsidRPr="00B95C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>«Adresse_privat_Ort»</w:t>
                            </w:r>
                            <w:r w:rsidRPr="00B95C69">
                              <w:rPr>
                                <w:rFonts w:asciiTheme="minorHAnsi" w:hAnsiTheme="minorHAnsi" w:cstheme="minorHAnsi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E9D1F" id="Textfeld 3" o:spid="_x0000_s1027" type="#_x0000_t202" style="width:255.1pt;height:9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" fillcolor="white [3201]" stroked="f" strokeweight=".5pt">
                <v:textbox inset="0,0,0,0">
                  <w:txbxContent>
                    <w:p w14:paraId="2737C617" w14:textId="619F481A" w:rsidR="00CB6C1E" w:rsidRPr="00B95C69" w:rsidRDefault="00CB6C1E" w:rsidP="007367C2">
                      <w:pPr>
                        <w:pStyle w:val="IGMEmpfnger"/>
                        <w:rPr>
                          <w:rFonts w:asciiTheme="minorHAnsi" w:hAnsiTheme="minorHAnsi" w:cstheme="minorHAnsi"/>
                        </w:rPr>
                      </w:pP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instrText xml:space="preserve"> MERGEFIELD Anrede </w:instrTex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="007C5C1E" w:rsidRPr="00B95C69">
                        <w:rPr>
                          <w:rFonts w:asciiTheme="minorHAnsi" w:hAnsiTheme="minorHAnsi" w:cstheme="minorHAnsi"/>
                          <w:noProof/>
                        </w:rPr>
                        <w:t>«Anrede»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</w:p>
                    <w:p w14:paraId="4972878A" w14:textId="1EC59D95" w:rsidR="00CB6C1E" w:rsidRPr="00B95C69" w:rsidRDefault="00CB6C1E" w:rsidP="007367C2">
                      <w:pPr>
                        <w:pStyle w:val="IGMEmpfnger"/>
                        <w:rPr>
                          <w:rFonts w:asciiTheme="minorHAnsi" w:hAnsiTheme="minorHAnsi" w:cstheme="minorHAnsi"/>
                        </w:rPr>
                      </w:pP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instrText xml:space="preserve"> MERGEFIELD Titel </w:instrTex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="007C5C1E" w:rsidRPr="00B95C69">
                        <w:rPr>
                          <w:rFonts w:asciiTheme="minorHAnsi" w:hAnsiTheme="minorHAnsi" w:cstheme="minorHAnsi"/>
                          <w:noProof/>
                        </w:rPr>
                        <w:t>«Titel»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instrText xml:space="preserve"> MERGEFIELD Vorname </w:instrTex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="007C5C1E" w:rsidRPr="00B95C69">
                        <w:rPr>
                          <w:rFonts w:asciiTheme="minorHAnsi" w:hAnsiTheme="minorHAnsi" w:cstheme="minorHAnsi"/>
                          <w:noProof/>
                        </w:rPr>
                        <w:t>«Vorname»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instrText xml:space="preserve"> MERGEFIELD Nachname </w:instrTex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="007C5C1E" w:rsidRPr="00B95C69">
                        <w:rPr>
                          <w:rFonts w:asciiTheme="minorHAnsi" w:hAnsiTheme="minorHAnsi" w:cstheme="minorHAnsi"/>
                          <w:noProof/>
                        </w:rPr>
                        <w:t>«Nachname»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1DF5CABF" w14:textId="709CD703" w:rsidR="00CB6C1E" w:rsidRPr="00B95C69" w:rsidRDefault="00CB6C1E" w:rsidP="007367C2">
                      <w:pPr>
                        <w:pStyle w:val="IGMEmpfnger"/>
                        <w:rPr>
                          <w:rFonts w:asciiTheme="minorHAnsi" w:hAnsiTheme="minorHAnsi" w:cstheme="minorHAnsi"/>
                        </w:rPr>
                      </w:pP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instrText xml:space="preserve"> MERGEFIELD Adresse_privat_Straße </w:instrTex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="007C5C1E" w:rsidRPr="00B95C69">
                        <w:rPr>
                          <w:rFonts w:asciiTheme="minorHAnsi" w:hAnsiTheme="minorHAnsi" w:cstheme="minorHAnsi"/>
                          <w:noProof/>
                        </w:rPr>
                        <w:t>«Adresse_privat_Straße»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4972878D" w14:textId="07DBD9C7" w:rsidR="00CB6C1E" w:rsidRPr="00B95C69" w:rsidRDefault="00CB6C1E" w:rsidP="00C51FB8">
                      <w:pPr>
                        <w:pStyle w:val="IGMEmpfnger"/>
                        <w:rPr>
                          <w:rFonts w:asciiTheme="minorHAnsi" w:hAnsiTheme="minorHAnsi" w:cstheme="minorHAnsi"/>
                        </w:rPr>
                      </w:pP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instrText xml:space="preserve"> MERGEFIELD Adresse_privat_PLZ </w:instrTex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="007C5C1E" w:rsidRPr="00B95C69">
                        <w:rPr>
                          <w:rFonts w:asciiTheme="minorHAnsi" w:hAnsiTheme="minorHAnsi" w:cstheme="minorHAnsi"/>
                          <w:noProof/>
                        </w:rPr>
                        <w:t>«Adresse_privat_PLZ»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begin"/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instrText xml:space="preserve"> MERGEFIELD Adresse_privat_Ort </w:instrTex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separate"/>
                      </w:r>
                      <w:r w:rsidR="007C5C1E" w:rsidRPr="00B95C69">
                        <w:rPr>
                          <w:rFonts w:asciiTheme="minorHAnsi" w:hAnsiTheme="minorHAnsi" w:cstheme="minorHAnsi"/>
                          <w:noProof/>
                        </w:rPr>
                        <w:t>«Adresse_privat_Ort»</w:t>
                      </w:r>
                      <w:r w:rsidRPr="00B95C69">
                        <w:rPr>
                          <w:rFonts w:asciiTheme="minorHAnsi" w:hAnsiTheme="minorHAnsi" w:cstheme="minorHAnsi"/>
                        </w:rPr>
                        <w:fldChar w:fldCharType="end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091CB7" w14:textId="77777777" w:rsidR="00B95C69" w:rsidRDefault="00B95C69" w:rsidP="00B95C69">
      <w:pPr>
        <w:pStyle w:val="IGMBetreffzeile"/>
        <w:rPr>
          <w:rFonts w:asciiTheme="minorHAnsi" w:hAnsiTheme="minorHAnsi" w:cstheme="minorHAnsi"/>
          <w:sz w:val="22"/>
          <w:szCs w:val="22"/>
        </w:rPr>
      </w:pPr>
    </w:p>
    <w:p w14:paraId="72253861" w14:textId="02532D44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  <w:r w:rsidRPr="00685347">
        <w:rPr>
          <w:rFonts w:asciiTheme="minorHAnsi" w:hAnsiTheme="minorHAnsi" w:cstheme="minorHAnsi"/>
          <w:sz w:val="22"/>
          <w:szCs w:val="22"/>
        </w:rPr>
        <w:t>Liebe Kolleginnen und Kollegen,</w:t>
      </w:r>
    </w:p>
    <w:p w14:paraId="6C27FC3E" w14:textId="77777777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  <w:r w:rsidRPr="00685347">
        <w:rPr>
          <w:rFonts w:asciiTheme="minorHAnsi" w:hAnsiTheme="minorHAnsi" w:cstheme="minorHAnsi"/>
          <w:sz w:val="22"/>
          <w:szCs w:val="22"/>
        </w:rPr>
        <w:t>hiermit laden wir euch herzlich für unser nächstes gemeinsames Frühstück am</w:t>
      </w:r>
    </w:p>
    <w:p w14:paraId="5504D227" w14:textId="77777777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</w:p>
    <w:p w14:paraId="42637495" w14:textId="77777777" w:rsidR="00956337" w:rsidRDefault="00FB2424" w:rsidP="00113A0A">
      <w:pPr>
        <w:jc w:val="center"/>
        <w:rPr>
          <w:rStyle w:val="IntensiverVerweis"/>
          <w:rFonts w:ascii="72 Black" w:hAnsi="72 Black" w:cs="72 Black"/>
          <w:sz w:val="26"/>
          <w:szCs w:val="26"/>
        </w:rPr>
      </w:pPr>
      <w:r w:rsidRPr="00956337">
        <w:rPr>
          <w:rStyle w:val="IntensiverVerweis"/>
          <w:rFonts w:ascii="72 Black" w:hAnsi="72 Black" w:cs="72 Black"/>
          <w:sz w:val="26"/>
          <w:szCs w:val="26"/>
        </w:rPr>
        <w:t>Freitag</w:t>
      </w:r>
      <w:r w:rsidR="00685347" w:rsidRPr="00956337">
        <w:rPr>
          <w:rStyle w:val="IntensiverVerweis"/>
          <w:rFonts w:ascii="72 Black" w:hAnsi="72 Black" w:cs="72 Black"/>
          <w:sz w:val="26"/>
          <w:szCs w:val="26"/>
        </w:rPr>
        <w:t>, den 1</w:t>
      </w:r>
      <w:r w:rsidRPr="00956337">
        <w:rPr>
          <w:rStyle w:val="IntensiverVerweis"/>
          <w:rFonts w:ascii="72 Black" w:hAnsi="72 Black" w:cs="72 Black"/>
          <w:sz w:val="26"/>
          <w:szCs w:val="26"/>
        </w:rPr>
        <w:t>6</w:t>
      </w:r>
      <w:r w:rsidR="00685347" w:rsidRPr="00956337">
        <w:rPr>
          <w:rStyle w:val="IntensiverVerweis"/>
          <w:rFonts w:ascii="72 Black" w:hAnsi="72 Black" w:cs="72 Black"/>
          <w:sz w:val="26"/>
          <w:szCs w:val="26"/>
        </w:rPr>
        <w:t xml:space="preserve">. </w:t>
      </w:r>
      <w:r w:rsidRPr="00956337">
        <w:rPr>
          <w:rStyle w:val="IntensiverVerweis"/>
          <w:rFonts w:ascii="72 Black" w:hAnsi="72 Black" w:cs="72 Black"/>
          <w:sz w:val="26"/>
          <w:szCs w:val="26"/>
        </w:rPr>
        <w:t>Mai</w:t>
      </w:r>
      <w:r w:rsidR="00685347" w:rsidRPr="00956337">
        <w:rPr>
          <w:rStyle w:val="IntensiverVerweis"/>
          <w:rFonts w:ascii="72 Black" w:hAnsi="72 Black" w:cs="72 Black"/>
          <w:sz w:val="26"/>
          <w:szCs w:val="26"/>
        </w:rPr>
        <w:t xml:space="preserve"> 2025, um 09.</w:t>
      </w:r>
      <w:r w:rsidRPr="00956337">
        <w:rPr>
          <w:rStyle w:val="IntensiverVerweis"/>
          <w:rFonts w:ascii="72 Black" w:hAnsi="72 Black" w:cs="72 Black"/>
          <w:sz w:val="26"/>
          <w:szCs w:val="26"/>
        </w:rPr>
        <w:t>15</w:t>
      </w:r>
      <w:r w:rsidR="00685347" w:rsidRPr="00956337">
        <w:rPr>
          <w:rStyle w:val="IntensiverVerweis"/>
          <w:rFonts w:ascii="72 Black" w:hAnsi="72 Black" w:cs="72 Black"/>
          <w:sz w:val="26"/>
          <w:szCs w:val="26"/>
        </w:rPr>
        <w:t xml:space="preserve"> Uhr </w:t>
      </w:r>
    </w:p>
    <w:p w14:paraId="34FF1748" w14:textId="6545D0AD" w:rsidR="00685347" w:rsidRPr="00956337" w:rsidRDefault="0000320B" w:rsidP="00113A0A">
      <w:pPr>
        <w:jc w:val="center"/>
        <w:rPr>
          <w:rStyle w:val="IntensiverVerweis"/>
          <w:rFonts w:ascii="72 Black" w:hAnsi="72 Black" w:cs="72 Black"/>
          <w:sz w:val="26"/>
          <w:szCs w:val="26"/>
        </w:rPr>
      </w:pPr>
      <w:r w:rsidRPr="00956337">
        <w:rPr>
          <w:rStyle w:val="IntensiverVerweis"/>
          <w:rFonts w:ascii="72 Black" w:hAnsi="72 Black" w:cs="72 Black"/>
          <w:sz w:val="26"/>
          <w:szCs w:val="26"/>
          <w:highlight w:val="yellow"/>
        </w:rPr>
        <w:t>(Bitte Pünktlich)</w:t>
      </w:r>
    </w:p>
    <w:p w14:paraId="392CFB53" w14:textId="77777777" w:rsidR="00685347" w:rsidRPr="00956337" w:rsidRDefault="00685347" w:rsidP="00113A0A">
      <w:pPr>
        <w:pStyle w:val="Listenabsatz"/>
        <w:jc w:val="center"/>
        <w:rPr>
          <w:rStyle w:val="IntensiverVerweis"/>
          <w:rFonts w:ascii="72 Black" w:hAnsi="72 Black" w:cs="72 Black"/>
          <w:sz w:val="26"/>
          <w:szCs w:val="26"/>
        </w:rPr>
      </w:pPr>
      <w:r w:rsidRPr="00956337">
        <w:rPr>
          <w:rStyle w:val="IntensiverVerweis"/>
          <w:rFonts w:ascii="72 Black" w:hAnsi="72 Black" w:cs="72 Black"/>
          <w:sz w:val="26"/>
          <w:szCs w:val="26"/>
        </w:rPr>
        <w:t>ins Haus Hellertal, Hauptstr., in 57518 Alsdorf</w:t>
      </w:r>
    </w:p>
    <w:p w14:paraId="0DB274A6" w14:textId="77777777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  <w:r w:rsidRPr="00685347">
        <w:rPr>
          <w:rFonts w:asciiTheme="minorHAnsi" w:hAnsiTheme="minorHAnsi" w:cstheme="minorHAnsi"/>
          <w:sz w:val="22"/>
          <w:szCs w:val="22"/>
        </w:rPr>
        <w:t>ein.</w:t>
      </w:r>
    </w:p>
    <w:p w14:paraId="1231C173" w14:textId="620F7707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</w:p>
    <w:p w14:paraId="19D714A6" w14:textId="77777777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  <w:r w:rsidRPr="00685347">
        <w:rPr>
          <w:rFonts w:asciiTheme="minorHAnsi" w:hAnsiTheme="minorHAnsi" w:cstheme="minorHAnsi"/>
          <w:sz w:val="22"/>
          <w:szCs w:val="22"/>
        </w:rPr>
        <w:t xml:space="preserve">Tagesordnung: </w:t>
      </w:r>
    </w:p>
    <w:p w14:paraId="6B3FDCCC" w14:textId="6C022AC6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</w:p>
    <w:p w14:paraId="0C067CAB" w14:textId="2F0FD3B0" w:rsidR="00685347" w:rsidRPr="00685347" w:rsidRDefault="00685347" w:rsidP="00685347">
      <w:pPr>
        <w:pStyle w:val="Listenabsatz"/>
        <w:numPr>
          <w:ilvl w:val="0"/>
          <w:numId w:val="3"/>
        </w:numPr>
        <w:rPr>
          <w:rFonts w:asciiTheme="minorHAnsi" w:hAnsiTheme="minorHAnsi" w:cstheme="minorHAnsi"/>
        </w:rPr>
      </w:pPr>
      <w:r w:rsidRPr="00685347">
        <w:rPr>
          <w:rFonts w:asciiTheme="minorHAnsi" w:hAnsiTheme="minorHAnsi" w:cstheme="minorHAnsi"/>
        </w:rPr>
        <w:t>Eröffnung und Begrüßung</w:t>
      </w:r>
    </w:p>
    <w:p w14:paraId="6FE957A7" w14:textId="0348D1A6" w:rsidR="00685347" w:rsidRPr="00685347" w:rsidRDefault="00DA01F1" w:rsidP="00685347">
      <w:pPr>
        <w:pStyle w:val="Listenabsatz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Aktuelles</w:t>
      </w:r>
      <w:r w:rsidR="00685347" w:rsidRPr="00685347">
        <w:rPr>
          <w:rFonts w:asciiTheme="minorHAnsi" w:hAnsiTheme="minorHAnsi" w:cstheme="minorHAnsi"/>
        </w:rPr>
        <w:t xml:space="preserve"> aus der Geschäftsstelle</w:t>
      </w:r>
    </w:p>
    <w:p w14:paraId="65D48FF6" w14:textId="59DEA984" w:rsidR="00685347" w:rsidRPr="00685347" w:rsidRDefault="00685347" w:rsidP="00685347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 w:rsidRPr="00685347">
        <w:rPr>
          <w:rFonts w:asciiTheme="minorHAnsi" w:hAnsiTheme="minorHAnsi" w:cstheme="minorHAnsi"/>
        </w:rPr>
        <w:t>Gewerkschaftssekretär Marc Blauth</w:t>
      </w:r>
    </w:p>
    <w:p w14:paraId="7328DAFD" w14:textId="3AD9C6EE" w:rsidR="006C0A4D" w:rsidRDefault="003A535D" w:rsidP="00685347">
      <w:pPr>
        <w:pStyle w:val="Listenabsatz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Gemeinsame </w:t>
      </w:r>
      <w:r w:rsidR="006C4703">
        <w:rPr>
          <w:rFonts w:asciiTheme="minorHAnsi" w:hAnsiTheme="minorHAnsi" w:cstheme="minorHAnsi"/>
        </w:rPr>
        <w:t xml:space="preserve">Abfahrt </w:t>
      </w:r>
      <w:r w:rsidR="006C0A4D">
        <w:rPr>
          <w:rFonts w:asciiTheme="minorHAnsi" w:hAnsiTheme="minorHAnsi" w:cstheme="minorHAnsi"/>
        </w:rPr>
        <w:t>(10.00 Uhr)</w:t>
      </w:r>
      <w:r w:rsidR="006914E1">
        <w:rPr>
          <w:rFonts w:asciiTheme="minorHAnsi" w:hAnsiTheme="minorHAnsi" w:cstheme="minorHAnsi"/>
        </w:rPr>
        <w:t xml:space="preserve"> </w:t>
      </w:r>
      <w:r w:rsidR="006C4703">
        <w:rPr>
          <w:rFonts w:asciiTheme="minorHAnsi" w:hAnsiTheme="minorHAnsi" w:cstheme="minorHAnsi"/>
        </w:rPr>
        <w:t xml:space="preserve">und </w:t>
      </w:r>
      <w:r w:rsidR="00FB2424">
        <w:rPr>
          <w:rFonts w:asciiTheme="minorHAnsi" w:hAnsiTheme="minorHAnsi" w:cstheme="minorHAnsi"/>
        </w:rPr>
        <w:t>Besichtigung Eisen-Zeit-</w:t>
      </w:r>
      <w:r w:rsidR="00DC75C9">
        <w:rPr>
          <w:rFonts w:asciiTheme="minorHAnsi" w:hAnsiTheme="minorHAnsi" w:cstheme="minorHAnsi"/>
        </w:rPr>
        <w:t>R</w:t>
      </w:r>
      <w:r w:rsidR="00FB2424">
        <w:rPr>
          <w:rFonts w:asciiTheme="minorHAnsi" w:hAnsiTheme="minorHAnsi" w:cstheme="minorHAnsi"/>
        </w:rPr>
        <w:t>eise</w:t>
      </w:r>
      <w:r>
        <w:rPr>
          <w:rFonts w:asciiTheme="minorHAnsi" w:hAnsiTheme="minorHAnsi" w:cstheme="minorHAnsi"/>
        </w:rPr>
        <w:t xml:space="preserve"> </w:t>
      </w:r>
    </w:p>
    <w:p w14:paraId="3C58BC7F" w14:textId="77777777" w:rsidR="00685347" w:rsidRPr="00685347" w:rsidRDefault="00685347" w:rsidP="00685347">
      <w:pPr>
        <w:rPr>
          <w:sz w:val="22"/>
          <w:szCs w:val="22"/>
        </w:rPr>
      </w:pPr>
    </w:p>
    <w:p w14:paraId="750CF8B1" w14:textId="77777777" w:rsidR="006C0A4D" w:rsidRDefault="006C0A4D" w:rsidP="00685347">
      <w:pPr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</w:p>
    <w:p w14:paraId="5731FDAF" w14:textId="4F651CC1" w:rsidR="00685347" w:rsidRPr="00685347" w:rsidRDefault="00685347" w:rsidP="00685347">
      <w:pPr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685347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Damit wir bezüglich des Frühstücks genau planen können, bitten </w:t>
      </w:r>
      <w:r w:rsidR="0000320B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wir </w:t>
      </w:r>
      <w:r w:rsidRPr="00685347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Dich </w:t>
      </w:r>
    </w:p>
    <w:p w14:paraId="33DE0C00" w14:textId="319AF0D6" w:rsidR="00685347" w:rsidRPr="00685347" w:rsidRDefault="00685347" w:rsidP="00685347">
      <w:pPr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685347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unbedingt um entsprechende Rückmeldung bis spätestens zum 0</w:t>
      </w:r>
      <w:r w:rsidR="00DC75C9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9</w:t>
      </w:r>
      <w:r w:rsidRPr="00685347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.</w:t>
      </w:r>
      <w:r w:rsidR="00DC75C9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 Mai </w:t>
      </w:r>
      <w:r w:rsidRPr="00685347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2025. </w:t>
      </w:r>
    </w:p>
    <w:p w14:paraId="687F2547" w14:textId="759DA967" w:rsidR="00685347" w:rsidRPr="00685347" w:rsidRDefault="0000320B" w:rsidP="00685347">
      <w:pPr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00320B">
        <w:rPr>
          <w:rFonts w:asciiTheme="minorHAnsi" w:hAnsiTheme="minorHAnsi" w:cstheme="minorHAnsi"/>
          <w:b/>
          <w:bCs/>
          <w:noProof/>
          <w:color w:val="4472C4" w:themeColor="accent1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F115E47" wp14:editId="04244E83">
            <wp:simplePos x="0" y="0"/>
            <wp:positionH relativeFrom="column">
              <wp:posOffset>3928745</wp:posOffset>
            </wp:positionH>
            <wp:positionV relativeFrom="paragraph">
              <wp:posOffset>80645</wp:posOffset>
            </wp:positionV>
            <wp:extent cx="1114425" cy="1114425"/>
            <wp:effectExtent l="0" t="0" r="9525" b="9525"/>
            <wp:wrapNone/>
            <wp:docPr id="1230158394" name="Grafik 2" descr="Ein Bild, das Muster, Pixel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58394" name="Grafik 2" descr="Ein Bild, das Muster, Pixel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075B" w14:textId="78F6D9D4" w:rsidR="00685347" w:rsidRPr="00685347" w:rsidRDefault="00685347" w:rsidP="00685347">
      <w:pPr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685347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Deine Rückmeldung erledige über den nebenstehenden QR-Code,</w:t>
      </w:r>
    </w:p>
    <w:p w14:paraId="385AAC06" w14:textId="1DB95C28" w:rsidR="0000320B" w:rsidRPr="0000320B" w:rsidRDefault="00685347" w:rsidP="0000320B">
      <w:pPr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685347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telefonisch oder aber per Mail an herborn-betzdorf@igmetall.de</w:t>
      </w:r>
    </w:p>
    <w:p w14:paraId="781523D8" w14:textId="0986410B" w:rsidR="00685347" w:rsidRPr="00685347" w:rsidRDefault="00685347" w:rsidP="00685347">
      <w:pPr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</w:p>
    <w:p w14:paraId="5E0D03FD" w14:textId="77777777" w:rsidR="00685347" w:rsidRPr="00685347" w:rsidRDefault="00685347" w:rsidP="00685347">
      <w:pPr>
        <w:rPr>
          <w:sz w:val="22"/>
          <w:szCs w:val="22"/>
        </w:rPr>
      </w:pPr>
    </w:p>
    <w:p w14:paraId="345ED7C1" w14:textId="77777777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  <w:r w:rsidRPr="00685347">
        <w:rPr>
          <w:rFonts w:asciiTheme="minorHAnsi" w:hAnsiTheme="minorHAnsi" w:cstheme="minorHAnsi"/>
          <w:sz w:val="22"/>
          <w:szCs w:val="22"/>
        </w:rPr>
        <w:t>Wir freuen uns auf Euch!</w:t>
      </w:r>
    </w:p>
    <w:p w14:paraId="3587CE99" w14:textId="77777777" w:rsidR="00685347" w:rsidRPr="00685347" w:rsidRDefault="00685347" w:rsidP="00685347">
      <w:pPr>
        <w:rPr>
          <w:sz w:val="22"/>
          <w:szCs w:val="22"/>
        </w:rPr>
      </w:pPr>
    </w:p>
    <w:p w14:paraId="3F40F93D" w14:textId="77777777" w:rsidR="00685347" w:rsidRPr="00685347" w:rsidRDefault="00685347" w:rsidP="00685347">
      <w:pPr>
        <w:rPr>
          <w:rFonts w:asciiTheme="minorHAnsi" w:hAnsiTheme="minorHAnsi" w:cstheme="minorHAnsi"/>
          <w:sz w:val="22"/>
          <w:szCs w:val="22"/>
        </w:rPr>
      </w:pPr>
      <w:r w:rsidRPr="00685347">
        <w:rPr>
          <w:rFonts w:asciiTheme="minorHAnsi" w:hAnsiTheme="minorHAnsi" w:cstheme="minorHAnsi"/>
          <w:sz w:val="22"/>
          <w:szCs w:val="22"/>
        </w:rPr>
        <w:t>Mit freundlichen Grüßen</w:t>
      </w:r>
    </w:p>
    <w:p w14:paraId="20570480" w14:textId="77777777" w:rsidR="00685347" w:rsidRPr="007C3866" w:rsidRDefault="00685347" w:rsidP="00685347">
      <w:pPr>
        <w:rPr>
          <w:rFonts w:asciiTheme="minorHAnsi" w:hAnsiTheme="minorHAnsi" w:cstheme="minorHAnsi"/>
          <w:sz w:val="24"/>
          <w:szCs w:val="24"/>
        </w:rPr>
      </w:pPr>
      <w:r w:rsidRPr="007C3866">
        <w:rPr>
          <w:rFonts w:asciiTheme="minorHAnsi" w:hAnsiTheme="minorHAnsi" w:cstheme="minorHAnsi"/>
          <w:sz w:val="24"/>
          <w:szCs w:val="24"/>
        </w:rPr>
        <w:t>Geschäftsstelle Betzdorf</w:t>
      </w:r>
    </w:p>
    <w:p w14:paraId="45545ED1" w14:textId="77777777" w:rsidR="00685347" w:rsidRDefault="00685347" w:rsidP="00685347">
      <w:r>
        <w:rPr>
          <w:noProof/>
        </w:rPr>
        <w:drawing>
          <wp:anchor distT="0" distB="0" distL="114300" distR="114300" simplePos="0" relativeHeight="251659264" behindDoc="1" locked="0" layoutInCell="1" allowOverlap="1" wp14:anchorId="44A1FC69" wp14:editId="3AB365AC">
            <wp:simplePos x="0" y="0"/>
            <wp:positionH relativeFrom="column">
              <wp:posOffset>2584352</wp:posOffset>
            </wp:positionH>
            <wp:positionV relativeFrom="paragraph">
              <wp:posOffset>119380</wp:posOffset>
            </wp:positionV>
            <wp:extent cx="1345615" cy="582549"/>
            <wp:effectExtent l="0" t="0" r="6985" b="8255"/>
            <wp:wrapNone/>
            <wp:docPr id="418558531" name="image3.jpeg" descr="Ein Bild, das Handschrift, Kalligrafie, Entwurf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Ein Bild, das Handschrift, Kalligrafie, Entwurf, Brief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15" cy="58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F2A">
        <w:rPr>
          <w:noProof/>
        </w:rPr>
        <w:drawing>
          <wp:inline distT="0" distB="0" distL="0" distR="0" wp14:anchorId="309D15D7" wp14:editId="54AC1315">
            <wp:extent cx="1745615" cy="715010"/>
            <wp:effectExtent l="0" t="0" r="6985" b="8890"/>
            <wp:docPr id="1902524603" name="Grafik 1902524603" descr="Ein Bild, das Handschrift, Kalligrafie, Schrift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24603" name="Grafik 1902524603" descr="Ein Bild, das Handschrift, Kalligrafie, Schrift, Typograf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14:paraId="50C65A3B" w14:textId="18ECAC19" w:rsidR="00685347" w:rsidRPr="007C3866" w:rsidRDefault="00685347" w:rsidP="00685347">
      <w:pPr>
        <w:rPr>
          <w:rFonts w:asciiTheme="minorHAnsi" w:hAnsiTheme="minorHAnsi" w:cstheme="minorHAnsi"/>
          <w:sz w:val="24"/>
          <w:szCs w:val="24"/>
        </w:rPr>
      </w:pPr>
      <w:r w:rsidRPr="007C3866">
        <w:rPr>
          <w:rFonts w:asciiTheme="minorHAnsi" w:hAnsiTheme="minorHAnsi" w:cstheme="minorHAnsi"/>
          <w:sz w:val="24"/>
          <w:szCs w:val="24"/>
        </w:rPr>
        <w:t>Oliver Scheld</w:t>
      </w:r>
      <w:r w:rsidRPr="007C3866">
        <w:rPr>
          <w:rFonts w:asciiTheme="minorHAnsi" w:hAnsiTheme="minorHAnsi" w:cstheme="minorHAnsi"/>
          <w:sz w:val="24"/>
          <w:szCs w:val="24"/>
        </w:rPr>
        <w:tab/>
      </w:r>
      <w:r w:rsidRPr="007C3866">
        <w:rPr>
          <w:rFonts w:asciiTheme="minorHAnsi" w:hAnsiTheme="minorHAnsi" w:cstheme="minorHAnsi"/>
          <w:sz w:val="24"/>
          <w:szCs w:val="24"/>
        </w:rPr>
        <w:tab/>
      </w:r>
      <w:r w:rsidRPr="007C3866">
        <w:rPr>
          <w:rFonts w:asciiTheme="minorHAnsi" w:hAnsiTheme="minorHAnsi" w:cstheme="minorHAnsi"/>
          <w:sz w:val="24"/>
          <w:szCs w:val="24"/>
        </w:rPr>
        <w:tab/>
      </w:r>
      <w:r w:rsidRPr="007C3866">
        <w:rPr>
          <w:rFonts w:asciiTheme="minorHAnsi" w:hAnsiTheme="minorHAnsi" w:cstheme="minorHAnsi"/>
          <w:sz w:val="24"/>
          <w:szCs w:val="24"/>
        </w:rPr>
        <w:tab/>
      </w:r>
      <w:r w:rsidRPr="007C3866">
        <w:rPr>
          <w:rFonts w:asciiTheme="minorHAnsi" w:hAnsiTheme="minorHAnsi" w:cstheme="minorHAnsi"/>
          <w:sz w:val="24"/>
          <w:szCs w:val="24"/>
        </w:rPr>
        <w:tab/>
        <w:t>Günter Hunger</w:t>
      </w:r>
    </w:p>
    <w:p w14:paraId="49728768" w14:textId="038D7280" w:rsidR="00AA6277" w:rsidRPr="00B95C69" w:rsidRDefault="00685347" w:rsidP="00685347">
      <w:pPr>
        <w:ind w:left="4248" w:hanging="4248"/>
        <w:rPr>
          <w:rFonts w:asciiTheme="minorHAnsi" w:hAnsiTheme="minorHAnsi" w:cstheme="minorHAnsi"/>
          <w:sz w:val="24"/>
          <w:szCs w:val="24"/>
        </w:rPr>
      </w:pPr>
      <w:r w:rsidRPr="007C3866">
        <w:rPr>
          <w:rFonts w:asciiTheme="minorHAnsi" w:hAnsiTheme="minorHAnsi" w:cstheme="minorHAnsi"/>
          <w:sz w:val="24"/>
          <w:szCs w:val="24"/>
        </w:rPr>
        <w:t>1.Bevollmächtigter</w:t>
      </w:r>
      <w:r w:rsidRPr="007C3866">
        <w:rPr>
          <w:rFonts w:asciiTheme="minorHAnsi" w:hAnsiTheme="minorHAnsi" w:cstheme="minorHAnsi"/>
          <w:sz w:val="24"/>
          <w:szCs w:val="24"/>
        </w:rPr>
        <w:tab/>
        <w:t>Vrs.</w:t>
      </w:r>
      <w:r w:rsidR="00FF140F">
        <w:rPr>
          <w:rFonts w:asciiTheme="minorHAnsi" w:hAnsiTheme="minorHAnsi" w:cstheme="minorHAnsi"/>
          <w:sz w:val="24"/>
          <w:szCs w:val="24"/>
        </w:rPr>
        <w:t xml:space="preserve"> AGA</w:t>
      </w:r>
      <w:r w:rsidRPr="007C3866">
        <w:rPr>
          <w:rFonts w:asciiTheme="minorHAnsi" w:hAnsiTheme="minorHAnsi" w:cstheme="minorHAnsi"/>
          <w:sz w:val="24"/>
          <w:szCs w:val="24"/>
        </w:rPr>
        <w:t xml:space="preserve"> Niederschelden</w:t>
      </w:r>
    </w:p>
    <w:sectPr w:rsidR="00AA6277" w:rsidRPr="00B95C69" w:rsidSect="00AA6277">
      <w:footerReference w:type="default" r:id="rId14"/>
      <w:headerReference w:type="first" r:id="rId15"/>
      <w:footerReference w:type="first" r:id="rId16"/>
      <w:pgSz w:w="11900" w:h="16840"/>
      <w:pgMar w:top="2977" w:right="1693" w:bottom="178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95C85" w14:textId="77777777" w:rsidR="00497EA1" w:rsidRDefault="00497EA1" w:rsidP="003B2678">
      <w:r>
        <w:separator/>
      </w:r>
    </w:p>
  </w:endnote>
  <w:endnote w:type="continuationSeparator" w:id="0">
    <w:p w14:paraId="02A0E5DE" w14:textId="77777777" w:rsidR="00497EA1" w:rsidRDefault="00497EA1" w:rsidP="003B2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7F71B2-3FD5-4196-9A51-BF8F9095E7F0}"/>
    <w:embedBold r:id="rId2" w:fontKey="{9D0CDB81-0F77-408E-9FA9-BEDC60B990EF}"/>
  </w:font>
  <w:font w:name="Meta IGM">
    <w:panose1 w:val="02000503040000020004"/>
    <w:charset w:val="00"/>
    <w:family w:val="auto"/>
    <w:pitch w:val="variable"/>
    <w:sig w:usb0="A00002FF" w:usb1="5000207B" w:usb2="00000000" w:usb3="00000000" w:csb0="0000009F" w:csb1="00000000"/>
    <w:embedRegular r:id="rId3" w:fontKey="{EE70CF84-4DDC-4553-A5FC-A1783D2D0CFE}"/>
    <w:embedBold r:id="rId4" w:fontKey="{94259F1E-8BAC-4214-BD69-57CABD6D4B22}"/>
  </w:font>
  <w:font w:name="Meta OT">
    <w:altName w:val="Calibri"/>
    <w:charset w:val="4D"/>
    <w:family w:val="swiss"/>
    <w:pitch w:val="variable"/>
    <w:sig w:usb0="A00000EF" w:usb1="50002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BFD950-3671-4452-BA47-13D2A19193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  <w:embedBold r:id="rId6" w:fontKey="{2F4FAAA2-4654-4802-AC7E-3E8282DCE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44102762"/>
      <w:docPartObj>
        <w:docPartGallery w:val="Page Numbers (Bottom of Page)"/>
        <w:docPartUnique/>
      </w:docPartObj>
    </w:sdtPr>
    <w:sdtEndPr>
      <w:rPr>
        <w:rStyle w:val="Absatz-Standardschriftart"/>
      </w:rPr>
    </w:sdtEndPr>
    <w:sdtContent>
      <w:p w14:paraId="49728773" w14:textId="4BF31481" w:rsidR="00CB6C1E" w:rsidRPr="00C10492" w:rsidRDefault="00CB6C1E" w:rsidP="00AA6277">
        <w:pPr>
          <w:pStyle w:val="IGMSeitenzahl"/>
          <w:framePr w:wrap="around" w:x="11168" w:y="15890"/>
          <w:rPr>
            <w:lang w:val="de-DE"/>
          </w:rPr>
        </w:pPr>
        <w:r w:rsidRPr="0086421D">
          <w:fldChar w:fldCharType="begin"/>
        </w:r>
        <w:r w:rsidRPr="00C10492">
          <w:rPr>
            <w:lang w:val="de-DE"/>
          </w:rPr>
          <w:instrText xml:space="preserve"> PAGE </w:instrText>
        </w:r>
        <w:r w:rsidRPr="0086421D">
          <w:fldChar w:fldCharType="separate"/>
        </w:r>
        <w:r w:rsidR="004122D9">
          <w:rPr>
            <w:lang w:val="de-DE"/>
          </w:rPr>
          <w:t>2</w:t>
        </w:r>
        <w:r w:rsidRPr="0086421D">
          <w:fldChar w:fldCharType="end"/>
        </w:r>
      </w:p>
    </w:sdtContent>
  </w:sdt>
  <w:p w14:paraId="49728774" w14:textId="77777777" w:rsidR="00CB6C1E" w:rsidRDefault="00CB6C1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8776" w14:textId="77777777" w:rsidR="00CB6C1E" w:rsidRPr="00E67375" w:rsidRDefault="00CB6C1E" w:rsidP="0024668B">
    <w:pPr>
      <w:pStyle w:val="IGMFuzeilefett"/>
    </w:pPr>
    <w:r w:rsidRPr="00E67375">
      <w:t>IG Metall – Gewerkschaft für Produktion und Dienstleistung im DGB</w:t>
    </w:r>
  </w:p>
  <w:sdt>
    <w:sdtPr>
      <w:rPr>
        <w:rStyle w:val="Seitenzahl"/>
      </w:rPr>
      <w:id w:val="-1409527893"/>
      <w:docPartObj>
        <w:docPartGallery w:val="Page Numbers (Bottom of Page)"/>
        <w:docPartUnique/>
      </w:docPartObj>
    </w:sdtPr>
    <w:sdtEndPr>
      <w:rPr>
        <w:rStyle w:val="Absatz-Standardschriftart"/>
      </w:rPr>
    </w:sdtEndPr>
    <w:sdtContent>
      <w:p w14:paraId="49728777" w14:textId="244C3006" w:rsidR="00CB6C1E" w:rsidRPr="00C10492" w:rsidRDefault="00CB6C1E" w:rsidP="0024668B">
        <w:pPr>
          <w:pStyle w:val="IGMSeitenzahl"/>
          <w:framePr w:wrap="around" w:x="11168" w:y="15890"/>
          <w:rPr>
            <w:lang w:val="de-DE"/>
          </w:rPr>
        </w:pPr>
        <w:r w:rsidRPr="0086421D">
          <w:fldChar w:fldCharType="begin"/>
        </w:r>
        <w:r w:rsidRPr="00C10492">
          <w:rPr>
            <w:lang w:val="de-DE"/>
          </w:rPr>
          <w:instrText xml:space="preserve"> PAGE </w:instrText>
        </w:r>
        <w:r w:rsidRPr="0086421D">
          <w:fldChar w:fldCharType="separate"/>
        </w:r>
        <w:r w:rsidR="004122D9">
          <w:rPr>
            <w:lang w:val="de-DE"/>
          </w:rPr>
          <w:t>1</w:t>
        </w:r>
        <w:r w:rsidRPr="0086421D">
          <w:fldChar w:fldCharType="end"/>
        </w:r>
      </w:p>
    </w:sdtContent>
  </w:sdt>
  <w:p w14:paraId="49728778" w14:textId="3B136C18" w:rsidR="00CB6C1E" w:rsidRPr="00E67375" w:rsidRDefault="00AD75D8" w:rsidP="0024668B">
    <w:pPr>
      <w:pStyle w:val="IGMFuzeile"/>
    </w:pPr>
    <w:r>
      <w:fldChar w:fldCharType="begin"/>
    </w:r>
    <w:r>
      <w:instrText xml:space="preserve"> MERGEFIELD SEPA_Bankname_Orgastelle </w:instrText>
    </w:r>
    <w:r>
      <w:fldChar w:fldCharType="separate"/>
    </w:r>
    <w:r w:rsidR="00685347">
      <w:rPr>
        <w:noProof/>
      </w:rPr>
      <w:t>«SEPA_Bankname_Orgastelle»</w:t>
    </w:r>
    <w:r>
      <w:rPr>
        <w:noProof/>
      </w:rPr>
      <w:fldChar w:fldCharType="end"/>
    </w:r>
    <w:r w:rsidR="00CB6C1E">
      <w:t xml:space="preserve"> </w:t>
    </w:r>
    <w:r w:rsidR="00CB6C1E" w:rsidRPr="00E67375">
      <w:t xml:space="preserve">| IBAN: </w:t>
    </w:r>
    <w:r>
      <w:fldChar w:fldCharType="begin"/>
    </w:r>
    <w:r>
      <w:instrText xml:space="preserve"> MERGEFIELD SEPA_IBAN_Orgastelle_formatiert </w:instrText>
    </w:r>
    <w:r>
      <w:fldChar w:fldCharType="separate"/>
    </w:r>
    <w:r w:rsidR="00685347">
      <w:rPr>
        <w:noProof/>
      </w:rPr>
      <w:t>«SEPA_IBAN_Orgastelle_formatiert»</w:t>
    </w:r>
    <w:r>
      <w:rPr>
        <w:noProof/>
      </w:rPr>
      <w:fldChar w:fldCharType="end"/>
    </w:r>
    <w:r w:rsidR="00CB6C1E">
      <w:t xml:space="preserve"> </w:t>
    </w:r>
    <w:r w:rsidR="00CB6C1E" w:rsidRPr="00E67375">
      <w:t xml:space="preserve">| BIC: </w:t>
    </w:r>
    <w:r>
      <w:fldChar w:fldCharType="begin"/>
    </w:r>
    <w:r>
      <w:instrText xml:space="preserve"> MERGEFIELD SEPA_BIC_Orgastelle </w:instrText>
    </w:r>
    <w:r>
      <w:fldChar w:fldCharType="separate"/>
    </w:r>
    <w:r w:rsidR="00685347">
      <w:rPr>
        <w:noProof/>
      </w:rPr>
      <w:t>«SEPA_BIC_Orgastelle»</w:t>
    </w:r>
    <w:r>
      <w:rPr>
        <w:noProof/>
      </w:rPr>
      <w:fldChar w:fldCharType="end"/>
    </w:r>
  </w:p>
  <w:p w14:paraId="49728779" w14:textId="77777777" w:rsidR="00CB6C1E" w:rsidRPr="00E67375" w:rsidRDefault="00CB6C1E" w:rsidP="0024668B">
    <w:pPr>
      <w:pStyle w:val="IGMFuzeile"/>
    </w:pPr>
    <w:r w:rsidRPr="00E67375">
      <w:t>Gläubiger-ID: DE71 ZZZ0 0000 0535 93 | Steuer-Nr.: 045 224 22021</w:t>
    </w:r>
  </w:p>
  <w:p w14:paraId="4972877A" w14:textId="77777777" w:rsidR="00CB6C1E" w:rsidRDefault="00CB6C1E" w:rsidP="0024668B">
    <w:pPr>
      <w:jc w:val="left"/>
      <w:rPr>
        <w:sz w:val="12"/>
        <w:szCs w:val="12"/>
      </w:rPr>
    </w:pPr>
  </w:p>
  <w:p w14:paraId="4972877B" w14:textId="77777777" w:rsidR="00CB6C1E" w:rsidRDefault="00CB6C1E" w:rsidP="0024668B">
    <w:pPr>
      <w:pStyle w:val="IGMFuzeileDatenschutzhinweis"/>
    </w:pPr>
    <w:r w:rsidRPr="00E67375">
      <w:t>Datenschutzhinweis: Name, Adresse und zur Bearbeitung</w:t>
    </w:r>
    <w:r>
      <w:t xml:space="preserve"> </w:t>
    </w:r>
    <w:r w:rsidRPr="00E67375">
      <w:t>nötige Angaben werden vorübergehend gespeichert.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84D23" w14:textId="77777777" w:rsidR="00497EA1" w:rsidRDefault="00497EA1" w:rsidP="003B2678">
      <w:r>
        <w:separator/>
      </w:r>
    </w:p>
  </w:footnote>
  <w:footnote w:type="continuationSeparator" w:id="0">
    <w:p w14:paraId="1A16B639" w14:textId="77777777" w:rsidR="00497EA1" w:rsidRDefault="00497EA1" w:rsidP="003B2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8775" w14:textId="4DCBBD01" w:rsidR="00CB6C1E" w:rsidRDefault="00CB6C1E">
    <w:r>
      <w:rPr>
        <w:noProof/>
        <w:lang w:eastAsia="de-DE"/>
      </w:rPr>
      <w:drawing>
        <wp:anchor distT="0" distB="0" distL="114300" distR="114300" simplePos="0" relativeHeight="251663872" behindDoc="1" locked="0" layoutInCell="1" allowOverlap="1" wp14:anchorId="60CEFF54" wp14:editId="55DD25D2">
          <wp:simplePos x="0" y="0"/>
          <wp:positionH relativeFrom="column">
            <wp:posOffset>4469869</wp:posOffset>
          </wp:positionH>
          <wp:positionV relativeFrom="paragraph">
            <wp:posOffset>102235</wp:posOffset>
          </wp:positionV>
          <wp:extent cx="1804411" cy="692150"/>
          <wp:effectExtent l="0" t="0" r="571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M_Herborn_Betzdorf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375" cy="695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737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4972877C" wp14:editId="47E2B3CC">
              <wp:simplePos x="0" y="0"/>
              <wp:positionH relativeFrom="page">
                <wp:posOffset>3810</wp:posOffset>
              </wp:positionH>
              <wp:positionV relativeFrom="page">
                <wp:posOffset>3802380</wp:posOffset>
              </wp:positionV>
              <wp:extent cx="108000" cy="0"/>
              <wp:effectExtent l="0" t="0" r="6350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rgbClr val="3C3C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C54F16" id="Gerade Verbindung 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.3pt,299.4pt" to="8.8pt,2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" strokecolor="#3c3c3b" strokeweight=".5pt">
              <v:stroke joinstyle="miter"/>
              <w10:wrap anchorx="page" anchory="page"/>
              <w10:anchorlock/>
            </v:line>
          </w:pict>
        </mc:Fallback>
      </mc:AlternateContent>
    </w:r>
    <w:r w:rsidRPr="00E6737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0" locked="1" layoutInCell="1" allowOverlap="1" wp14:anchorId="4972877E" wp14:editId="4972877F">
              <wp:simplePos x="0" y="0"/>
              <wp:positionH relativeFrom="page">
                <wp:posOffset>3810</wp:posOffset>
              </wp:positionH>
              <wp:positionV relativeFrom="page">
                <wp:posOffset>7578725</wp:posOffset>
              </wp:positionV>
              <wp:extent cx="108000" cy="0"/>
              <wp:effectExtent l="0" t="0" r="6350" b="127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rgbClr val="3C3C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912018" id="Gerade Verbindung 7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.3pt,596.75pt" to="8.8pt,5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" strokecolor="#3c3c3b" strokeweight=".5pt">
              <v:stroke joinstyle="miter"/>
              <w10:wrap anchorx="page" anchory="page"/>
              <w10:anchorlock/>
            </v:line>
          </w:pict>
        </mc:Fallback>
      </mc:AlternateContent>
    </w:r>
    <w:r w:rsidRPr="00E6737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1" layoutInCell="1" allowOverlap="1" wp14:anchorId="49728780" wp14:editId="49728781">
              <wp:simplePos x="0" y="0"/>
              <wp:positionH relativeFrom="page">
                <wp:posOffset>3810</wp:posOffset>
              </wp:positionH>
              <wp:positionV relativeFrom="page">
                <wp:posOffset>5368290</wp:posOffset>
              </wp:positionV>
              <wp:extent cx="216000" cy="0"/>
              <wp:effectExtent l="0" t="0" r="12700" b="127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>
                        <a:solidFill>
                          <a:srgbClr val="3C3C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957B2A" id="Gerade Verbindung 9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.3pt,422.7pt" to="17.3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" strokecolor="#3c3c3b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1" layoutInCell="1" allowOverlap="0" wp14:anchorId="49728782" wp14:editId="39B494CE">
              <wp:simplePos x="0" y="0"/>
              <wp:positionH relativeFrom="page">
                <wp:posOffset>5572125</wp:posOffset>
              </wp:positionH>
              <wp:positionV relativeFrom="page">
                <wp:posOffset>4248150</wp:posOffset>
              </wp:positionV>
              <wp:extent cx="1619885" cy="5705475"/>
              <wp:effectExtent l="0" t="0" r="0" b="9525"/>
              <wp:wrapThrough wrapText="left">
                <wp:wrapPolygon edited="0">
                  <wp:start x="0" y="0"/>
                  <wp:lineTo x="0" y="21564"/>
                  <wp:lineTo x="21338" y="21564"/>
                  <wp:lineTo x="21338" y="0"/>
                  <wp:lineTo x="0" y="0"/>
                </wp:wrapPolygon>
              </wp:wrapThrough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5705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728792" w14:textId="3A81D4C0" w:rsidR="00CB6C1E" w:rsidRPr="00982C7A" w:rsidRDefault="00CB6C1E" w:rsidP="00477BB3">
                          <w:pPr>
                            <w:pStyle w:val="IGMInfospalte"/>
                          </w:pPr>
                          <w:r w:rsidRPr="00982C7A">
                            <w:fldChar w:fldCharType="begin"/>
                          </w:r>
                          <w:r w:rsidRPr="00982C7A">
                            <w:instrText xml:space="preserve"> TIME \@ "dd.MM.yyyy" </w:instrText>
                          </w:r>
                          <w:r w:rsidRPr="00982C7A">
                            <w:fldChar w:fldCharType="separate"/>
                          </w:r>
                          <w:r w:rsidR="00DA01F1">
                            <w:rPr>
                              <w:noProof/>
                            </w:rPr>
                            <w:t>12.03.2025</w:t>
                          </w:r>
                          <w:r w:rsidRPr="00982C7A">
                            <w:fldChar w:fldCharType="end"/>
                          </w:r>
                        </w:p>
                        <w:p w14:paraId="49728793" w14:textId="77777777" w:rsidR="00CB6C1E" w:rsidRPr="00982C7A" w:rsidRDefault="00CB6C1E" w:rsidP="00477BB3">
                          <w:pPr>
                            <w:pStyle w:val="IGMInfospalte"/>
                          </w:pPr>
                        </w:p>
                        <w:p w14:paraId="0F737AAB" w14:textId="77777777" w:rsidR="00CB6C1E" w:rsidRDefault="00CB6C1E" w:rsidP="00477BB3">
                          <w:pPr>
                            <w:pStyle w:val="IGMInfospalte"/>
                          </w:pPr>
                          <w:r>
                            <w:t>Mitgliedsnummer</w:t>
                          </w:r>
                          <w:r w:rsidRPr="00982C7A">
                            <w:t>:</w:t>
                          </w:r>
                        </w:p>
                        <w:p w14:paraId="49728797" w14:textId="5F36A880" w:rsidR="00CB6C1E" w:rsidRDefault="00AD75D8" w:rsidP="00477BB3">
                          <w:pPr>
                            <w:pStyle w:val="IGMInfospalte"/>
                            <w:rPr>
                              <w:noProof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MERGEFIELD KundenNr </w:instrText>
                          </w:r>
                          <w:r>
                            <w:fldChar w:fldCharType="separate"/>
                          </w:r>
                          <w:r w:rsidR="00685347">
                            <w:rPr>
                              <w:noProof/>
                            </w:rPr>
                            <w:t>«KundenNr»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72C5C4A8" w14:textId="77777777" w:rsidR="00CB6C1E" w:rsidRPr="00982C7A" w:rsidRDefault="00CB6C1E" w:rsidP="00477BB3">
                          <w:pPr>
                            <w:pStyle w:val="IGMInfospalte"/>
                            <w:rPr>
                              <w:b/>
                            </w:rPr>
                          </w:pPr>
                        </w:p>
                        <w:p w14:paraId="164DD85C" w14:textId="77777777" w:rsidR="00CB6C1E" w:rsidRDefault="00CB6C1E" w:rsidP="00477BB3">
                          <w:pPr>
                            <w:pStyle w:val="IGMInfospalte"/>
                            <w:rPr>
                              <w:b/>
                            </w:rPr>
                          </w:pPr>
                        </w:p>
                        <w:p w14:paraId="5D56FA6B" w14:textId="77777777" w:rsidR="00CB6C1E" w:rsidRDefault="00CB6C1E" w:rsidP="00477BB3">
                          <w:pPr>
                            <w:pStyle w:val="IGMInfospalte"/>
                            <w:rPr>
                              <w:b/>
                            </w:rPr>
                          </w:pPr>
                        </w:p>
                        <w:p w14:paraId="49728799" w14:textId="0F94DFB6" w:rsidR="00CB6C1E" w:rsidRDefault="00CB6C1E" w:rsidP="00477BB3">
                          <w:pPr>
                            <w:pStyle w:val="IGMInfospalte"/>
                            <w:rPr>
                              <w:b/>
                            </w:rPr>
                          </w:pPr>
                          <w:r w:rsidRPr="00982C7A">
                            <w:rPr>
                              <w:b/>
                            </w:rPr>
                            <w:t>IG Metall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  <w:p w14:paraId="4972879B" w14:textId="7583234B" w:rsidR="00CB6C1E" w:rsidRDefault="00CB6C1E" w:rsidP="00477BB3">
                          <w:pPr>
                            <w:pStyle w:val="IGMInfospalte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Herborn-Betzdorf</w:t>
                          </w:r>
                        </w:p>
                        <w:p w14:paraId="2A521DC6" w14:textId="48B3388E" w:rsidR="00CB6C1E" w:rsidRDefault="00CB6C1E" w:rsidP="00477BB3">
                          <w:pPr>
                            <w:pStyle w:val="IGMInfospalte"/>
                            <w:ind w:left="708" w:firstLine="708"/>
                            <w:rPr>
                              <w:b/>
                            </w:rPr>
                          </w:pPr>
                        </w:p>
                        <w:p w14:paraId="34D1DC1D" w14:textId="77777777" w:rsidR="00CB6C1E" w:rsidRPr="00982C7A" w:rsidRDefault="00CB6C1E" w:rsidP="00477BB3">
                          <w:pPr>
                            <w:pStyle w:val="IGMInfospalte"/>
                          </w:pPr>
                          <w:r w:rsidRPr="00982C7A">
                            <w:t>An</w:t>
                          </w:r>
                          <w:r>
                            <w:t>s</w:t>
                          </w:r>
                          <w:r w:rsidRPr="00982C7A">
                            <w:t>prechpartnerin:</w:t>
                          </w:r>
                        </w:p>
                        <w:p w14:paraId="71F60E30" w14:textId="3AE127C1" w:rsidR="00CB6C1E" w:rsidRDefault="00AD75D8" w:rsidP="00477BB3">
                          <w:pPr>
                            <w:pStyle w:val="IGMInfospalte"/>
                          </w:pPr>
                          <w:r>
                            <w:fldChar w:fldCharType="begin"/>
                          </w:r>
                          <w:r>
                            <w:instrText xml:space="preserve"> MERGEFIELD Mein_Name </w:instrText>
                          </w:r>
                          <w:r>
                            <w:fldChar w:fldCharType="separate"/>
                          </w:r>
                          <w:r w:rsidR="00685347">
                            <w:rPr>
                              <w:noProof/>
                            </w:rPr>
                            <w:t>«Mein_Name»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78B367C" w14:textId="77777777" w:rsidR="00CB6C1E" w:rsidRPr="00982C7A" w:rsidRDefault="00CB6C1E" w:rsidP="00477BB3">
                          <w:pPr>
                            <w:pStyle w:val="IGMInfospalte"/>
                          </w:pPr>
                        </w:p>
                        <w:p w14:paraId="02B5EE05" w14:textId="46F7ED39" w:rsidR="00CB6C1E" w:rsidRPr="00982C7A" w:rsidRDefault="00AD75D8" w:rsidP="00477BB3">
                          <w:pPr>
                            <w:pStyle w:val="IGMInfospalte"/>
                          </w:pPr>
                          <w:r>
                            <w:fldChar w:fldCharType="begin"/>
                          </w:r>
                          <w:r>
                            <w:instrText xml:space="preserve"> MERGEFIELD Mein_Telefon </w:instrText>
                          </w:r>
                          <w:r>
                            <w:fldChar w:fldCharType="separate"/>
                          </w:r>
                          <w:r w:rsidR="00685347">
                            <w:rPr>
                              <w:noProof/>
                            </w:rPr>
                            <w:t>«Mein_Telefon»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1E8D7DFF" w14:textId="5B41D693" w:rsidR="00CB6C1E" w:rsidRPr="00B31C51" w:rsidRDefault="007C5C1E" w:rsidP="00B31C51">
                          <w:pPr>
                            <w:pStyle w:val="IGMInfospalte"/>
                          </w:pPr>
                          <w:r>
                            <w:fldChar w:fldCharType="begin"/>
                          </w:r>
                          <w:r>
                            <w:instrText xml:space="preserve"> MERGEFIELD Meine_EMail </w:instrText>
                          </w:r>
                          <w:r>
                            <w:fldChar w:fldCharType="separate"/>
                          </w:r>
                          <w:r w:rsidR="00685347">
                            <w:rPr>
                              <w:noProof/>
                            </w:rPr>
                            <w:t>«Meine_EMail»</w:t>
                          </w:r>
                          <w:r>
                            <w:fldChar w:fldCharType="end"/>
                          </w:r>
                        </w:p>
                        <w:p w14:paraId="7BA8BB4C" w14:textId="4AC311F2" w:rsidR="00CB6C1E" w:rsidRDefault="00CB6C1E" w:rsidP="00477BB3">
                          <w:pPr>
                            <w:pStyle w:val="IGMInfospalte"/>
                            <w:ind w:left="708" w:firstLine="708"/>
                            <w:rPr>
                              <w:lang w:val="en-GB"/>
                            </w:rPr>
                          </w:pPr>
                        </w:p>
                        <w:p w14:paraId="389440DD" w14:textId="6BB0916B" w:rsidR="00CB6C1E" w:rsidRDefault="00CB6C1E" w:rsidP="00477BB3">
                          <w:pPr>
                            <w:pStyle w:val="IGMInfospalte"/>
                            <w:ind w:left="708" w:firstLine="708"/>
                            <w:rPr>
                              <w:b/>
                            </w:rPr>
                          </w:pPr>
                        </w:p>
                        <w:p w14:paraId="6FC7A7AF" w14:textId="77777777" w:rsidR="00CB6C1E" w:rsidRDefault="00CB6C1E" w:rsidP="00477BB3">
                          <w:pPr>
                            <w:pStyle w:val="IGMInfospalte"/>
                            <w:ind w:left="708" w:firstLine="708"/>
                            <w:rPr>
                              <w:b/>
                            </w:rPr>
                          </w:pPr>
                        </w:p>
                        <w:p w14:paraId="181755D8" w14:textId="000BA03F" w:rsidR="00CB6C1E" w:rsidRPr="005836D8" w:rsidRDefault="00CB6C1E" w:rsidP="00477BB3">
                          <w:pPr>
                            <w:pStyle w:val="IGMInfospalte"/>
                            <w:ind w:left="708" w:firstLine="708"/>
                          </w:pPr>
                          <w:r w:rsidRPr="005836D8">
                            <w:t>Büro Herborn</w:t>
                          </w:r>
                          <w:r>
                            <w:t>:</w:t>
                          </w:r>
                        </w:p>
                        <w:p w14:paraId="6A329D86" w14:textId="650E38A5" w:rsidR="00CB6C1E" w:rsidRDefault="00CB6C1E" w:rsidP="0016451F">
                          <w:pPr>
                            <w:pStyle w:val="IGMInfospalte"/>
                          </w:pPr>
                          <w:r>
                            <w:t>W</w:t>
                          </w:r>
                          <w:r w:rsidR="00A2373C">
                            <w:t>.</w:t>
                          </w:r>
                          <w:r>
                            <w:t>-Rath</w:t>
                          </w:r>
                          <w:r w:rsidR="00860C24">
                            <w:t>enau</w:t>
                          </w:r>
                          <w:r>
                            <w:t>-Str.55</w:t>
                          </w:r>
                        </w:p>
                        <w:p w14:paraId="3E44781F" w14:textId="4A9E6BEB" w:rsidR="00CB6C1E" w:rsidRDefault="00CB6C1E" w:rsidP="0016451F">
                          <w:pPr>
                            <w:pStyle w:val="IGMInfospalte"/>
                          </w:pPr>
                          <w:r>
                            <w:t>35745 Herborn</w:t>
                          </w:r>
                        </w:p>
                        <w:p w14:paraId="3A9F032B" w14:textId="188F5ED3" w:rsidR="00CB6C1E" w:rsidRDefault="00CB6C1E" w:rsidP="0017477F">
                          <w:pPr>
                            <w:pStyle w:val="IGMInfospalte"/>
                          </w:pPr>
                          <w:r>
                            <w:t>02772 / 57073-0</w:t>
                          </w:r>
                        </w:p>
                        <w:p w14:paraId="0492B5A5" w14:textId="77777777" w:rsidR="00CB6C1E" w:rsidRPr="00B6063B" w:rsidRDefault="00CB6C1E" w:rsidP="00477BB3">
                          <w:pPr>
                            <w:pStyle w:val="IGMInfospalte"/>
                            <w:ind w:left="708" w:firstLine="708"/>
                            <w:rPr>
                              <w:b/>
                            </w:rPr>
                          </w:pPr>
                        </w:p>
                        <w:p w14:paraId="160B9AA5" w14:textId="7029BEAC" w:rsidR="00CB6C1E" w:rsidRPr="005836D8" w:rsidRDefault="00CB6C1E" w:rsidP="00477BB3">
                          <w:pPr>
                            <w:pStyle w:val="IGMInfospalte"/>
                            <w:ind w:left="708" w:firstLine="708"/>
                          </w:pPr>
                          <w:r>
                            <w:t>B</w:t>
                          </w:r>
                          <w:r w:rsidRPr="005836D8">
                            <w:t>üro Betzdorf</w:t>
                          </w:r>
                          <w:r>
                            <w:t>:</w:t>
                          </w:r>
                        </w:p>
                        <w:p w14:paraId="3110ABFD" w14:textId="58A2B0DA" w:rsidR="00CB6C1E" w:rsidRDefault="00CB6C1E" w:rsidP="00477BB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Wilhelmstr.18</w:t>
                          </w:r>
                        </w:p>
                        <w:p w14:paraId="746778C7" w14:textId="677BF4FD" w:rsidR="00CB6C1E" w:rsidRDefault="00CB6C1E" w:rsidP="00477BB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57518 Betzdorf</w:t>
                          </w:r>
                        </w:p>
                        <w:p w14:paraId="6A45AE08" w14:textId="0AAE7AB9" w:rsidR="00CB6C1E" w:rsidRDefault="00CB6C1E" w:rsidP="0017477F">
                          <w:pPr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</w:rPr>
                            <w:t>02741 / 9761-0</w:t>
                          </w:r>
                        </w:p>
                        <w:p w14:paraId="460F440C" w14:textId="77777777" w:rsidR="00CB6C1E" w:rsidRPr="00922D59" w:rsidRDefault="00CB6C1E" w:rsidP="00477BB3">
                          <w:pPr>
                            <w:pStyle w:val="IGMInfospalte"/>
                            <w:rPr>
                              <w:lang w:val="en-GB"/>
                            </w:rPr>
                          </w:pPr>
                        </w:p>
                        <w:p w14:paraId="0D65BEAA" w14:textId="77777777" w:rsidR="004122D9" w:rsidRDefault="004122D9" w:rsidP="00477BB3">
                          <w:pPr>
                            <w:pStyle w:val="IGMInfospalte"/>
                            <w:rPr>
                              <w:lang w:val="en-US"/>
                            </w:rPr>
                          </w:pPr>
                        </w:p>
                        <w:p w14:paraId="11F646F5" w14:textId="585B3962" w:rsidR="00CB6C1E" w:rsidRDefault="00C2315A" w:rsidP="00477BB3">
                          <w:pPr>
                            <w:pStyle w:val="IGMInfospal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</w:t>
                          </w:r>
                          <w:r w:rsidR="00FF0005">
                            <w:rPr>
                              <w:lang w:val="en-US"/>
                            </w:rPr>
                            <w:t>ein Weg zu uns</w:t>
                          </w:r>
                          <w:r>
                            <w:rPr>
                              <w:lang w:val="en-US"/>
                            </w:rPr>
                            <w:t>!</w:t>
                          </w:r>
                        </w:p>
                        <w:p w14:paraId="437373A3" w14:textId="1C6762D4" w:rsidR="00CB6C1E" w:rsidRDefault="00CB6C1E" w:rsidP="00477BB3">
                          <w:pPr>
                            <w:pStyle w:val="IGMInfospalte"/>
                            <w:rPr>
                              <w:lang w:val="en-US"/>
                            </w:rPr>
                          </w:pPr>
                        </w:p>
                        <w:p w14:paraId="04CCE23F" w14:textId="0A63D6E4" w:rsidR="00CB6C1E" w:rsidRDefault="0063325B" w:rsidP="00477BB3">
                          <w:pPr>
                            <w:pStyle w:val="IGMInfospalte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337A692" wp14:editId="52F2C800">
                                <wp:extent cx="723900" cy="723900"/>
                                <wp:effectExtent l="0" t="0" r="0" b="0"/>
                                <wp:docPr id="2071769138" name="Grafik 1" descr="Ein Bild, das Muster, Pixel, Desig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1769138" name="Grafik 1" descr="Ein Bild, das Muster, Pixel, Desig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3900" cy="723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1BD888" w14:textId="3F7590EA" w:rsidR="00CB6C1E" w:rsidRPr="00133532" w:rsidRDefault="004122D9" w:rsidP="0017477F">
                          <w:pPr>
                            <w:pStyle w:val="IGMInfospalte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br/>
                          </w:r>
                          <w:r w:rsidR="00CB6C1E" w:rsidRPr="00133532">
                            <w:rPr>
                              <w:b/>
                              <w:lang w:val="en-US"/>
                            </w:rPr>
                            <w:t>Öffnungszeiten:</w:t>
                          </w:r>
                        </w:p>
                        <w:p w14:paraId="414C1396" w14:textId="77777777" w:rsidR="00CB6C1E" w:rsidRDefault="00CB6C1E" w:rsidP="00477BB3">
                          <w:pPr>
                            <w:pStyle w:val="IGMInfospalte"/>
                            <w:ind w:firstLine="708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Mo. bis Fr. 09:00 – 12:00</w:t>
                          </w:r>
                        </w:p>
                        <w:p w14:paraId="2E1FE7C9" w14:textId="2EAD16AF" w:rsidR="00CB6C1E" w:rsidRDefault="00CB6C1E" w:rsidP="00477BB3">
                          <w:pPr>
                            <w:pStyle w:val="IGMInfospalte"/>
                            <w:ind w:firstLine="708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Mo. bis Do.13:00 – 16:00</w:t>
                          </w:r>
                        </w:p>
                        <w:p w14:paraId="259FE9A9" w14:textId="77777777" w:rsidR="00CB6C1E" w:rsidRDefault="00CB6C1E" w:rsidP="00477BB3">
                          <w:pPr>
                            <w:pStyle w:val="IGMInfospalte"/>
                            <w:rPr>
                              <w:lang w:val="en-US"/>
                            </w:rPr>
                          </w:pPr>
                        </w:p>
                        <w:p w14:paraId="497287A8" w14:textId="7397E7AE" w:rsidR="00CB6C1E" w:rsidRPr="00982C7A" w:rsidRDefault="00CB6C1E" w:rsidP="00477BB3">
                          <w:pPr>
                            <w:pStyle w:val="IGMInfospal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28782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8" type="#_x0000_t202" style="position:absolute;left:0;text-align:left;margin-left:438.75pt;margin-top:334.5pt;width:127.55pt;height:449.2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" o:allowoverlap="f" fillcolor="white [3201]" stroked="f" strokeweight=".5pt">
              <v:textbox inset="0,0,0,0">
                <w:txbxContent>
                  <w:p w14:paraId="49728792" w14:textId="3A81D4C0" w:rsidR="00CB6C1E" w:rsidRPr="00982C7A" w:rsidRDefault="00CB6C1E" w:rsidP="00477BB3">
                    <w:pPr>
                      <w:pStyle w:val="IGMInfospalte"/>
                    </w:pPr>
                    <w:r w:rsidRPr="00982C7A">
                      <w:fldChar w:fldCharType="begin"/>
                    </w:r>
                    <w:r w:rsidRPr="00982C7A">
                      <w:instrText xml:space="preserve"> TIME \@ "dd.MM.yyyy" </w:instrText>
                    </w:r>
                    <w:r w:rsidRPr="00982C7A">
                      <w:fldChar w:fldCharType="separate"/>
                    </w:r>
                    <w:r w:rsidR="00DA01F1">
                      <w:rPr>
                        <w:noProof/>
                      </w:rPr>
                      <w:t>12.03.2025</w:t>
                    </w:r>
                    <w:r w:rsidRPr="00982C7A">
                      <w:fldChar w:fldCharType="end"/>
                    </w:r>
                  </w:p>
                  <w:p w14:paraId="49728793" w14:textId="77777777" w:rsidR="00CB6C1E" w:rsidRPr="00982C7A" w:rsidRDefault="00CB6C1E" w:rsidP="00477BB3">
                    <w:pPr>
                      <w:pStyle w:val="IGMInfospalte"/>
                    </w:pPr>
                  </w:p>
                  <w:p w14:paraId="0F737AAB" w14:textId="77777777" w:rsidR="00CB6C1E" w:rsidRDefault="00CB6C1E" w:rsidP="00477BB3">
                    <w:pPr>
                      <w:pStyle w:val="IGMInfospalte"/>
                    </w:pPr>
                    <w:r>
                      <w:t>Mitgliedsnummer</w:t>
                    </w:r>
                    <w:r w:rsidRPr="00982C7A">
                      <w:t>:</w:t>
                    </w:r>
                  </w:p>
                  <w:p w14:paraId="49728797" w14:textId="5F36A880" w:rsidR="00CB6C1E" w:rsidRDefault="00AD75D8" w:rsidP="00477BB3">
                    <w:pPr>
                      <w:pStyle w:val="IGMInfospalte"/>
                      <w:rPr>
                        <w:noProof/>
                      </w:rPr>
                    </w:pPr>
                    <w:r>
                      <w:fldChar w:fldCharType="begin"/>
                    </w:r>
                    <w:r>
                      <w:instrText xml:space="preserve"> MERGEFIELD KundenNr </w:instrText>
                    </w:r>
                    <w:r>
                      <w:fldChar w:fldCharType="separate"/>
                    </w:r>
                    <w:r w:rsidR="00685347">
                      <w:rPr>
                        <w:noProof/>
                      </w:rPr>
                      <w:t>«KundenNr»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72C5C4A8" w14:textId="77777777" w:rsidR="00CB6C1E" w:rsidRPr="00982C7A" w:rsidRDefault="00CB6C1E" w:rsidP="00477BB3">
                    <w:pPr>
                      <w:pStyle w:val="IGMInfospalte"/>
                      <w:rPr>
                        <w:b/>
                      </w:rPr>
                    </w:pPr>
                  </w:p>
                  <w:p w14:paraId="164DD85C" w14:textId="77777777" w:rsidR="00CB6C1E" w:rsidRDefault="00CB6C1E" w:rsidP="00477BB3">
                    <w:pPr>
                      <w:pStyle w:val="IGMInfospalte"/>
                      <w:rPr>
                        <w:b/>
                      </w:rPr>
                    </w:pPr>
                  </w:p>
                  <w:p w14:paraId="5D56FA6B" w14:textId="77777777" w:rsidR="00CB6C1E" w:rsidRDefault="00CB6C1E" w:rsidP="00477BB3">
                    <w:pPr>
                      <w:pStyle w:val="IGMInfospalte"/>
                      <w:rPr>
                        <w:b/>
                      </w:rPr>
                    </w:pPr>
                  </w:p>
                  <w:p w14:paraId="49728799" w14:textId="0F94DFB6" w:rsidR="00CB6C1E" w:rsidRDefault="00CB6C1E" w:rsidP="00477BB3">
                    <w:pPr>
                      <w:pStyle w:val="IGMInfospalte"/>
                      <w:rPr>
                        <w:b/>
                      </w:rPr>
                    </w:pPr>
                    <w:r w:rsidRPr="00982C7A">
                      <w:rPr>
                        <w:b/>
                      </w:rPr>
                      <w:t>IG Metall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4972879B" w14:textId="7583234B" w:rsidR="00CB6C1E" w:rsidRDefault="00CB6C1E" w:rsidP="00477BB3">
                    <w:pPr>
                      <w:pStyle w:val="IGMInfospalte"/>
                      <w:rPr>
                        <w:b/>
                      </w:rPr>
                    </w:pPr>
                    <w:r>
                      <w:rPr>
                        <w:b/>
                      </w:rPr>
                      <w:t>Herborn-Betzdorf</w:t>
                    </w:r>
                  </w:p>
                  <w:p w14:paraId="2A521DC6" w14:textId="48B3388E" w:rsidR="00CB6C1E" w:rsidRDefault="00CB6C1E" w:rsidP="00477BB3">
                    <w:pPr>
                      <w:pStyle w:val="IGMInfospalte"/>
                      <w:ind w:left="708" w:firstLine="708"/>
                      <w:rPr>
                        <w:b/>
                      </w:rPr>
                    </w:pPr>
                  </w:p>
                  <w:p w14:paraId="34D1DC1D" w14:textId="77777777" w:rsidR="00CB6C1E" w:rsidRPr="00982C7A" w:rsidRDefault="00CB6C1E" w:rsidP="00477BB3">
                    <w:pPr>
                      <w:pStyle w:val="IGMInfospalte"/>
                    </w:pPr>
                    <w:r w:rsidRPr="00982C7A">
                      <w:t>An</w:t>
                    </w:r>
                    <w:r>
                      <w:t>s</w:t>
                    </w:r>
                    <w:r w:rsidRPr="00982C7A">
                      <w:t>prechpartnerin:</w:t>
                    </w:r>
                  </w:p>
                  <w:p w14:paraId="71F60E30" w14:textId="3AE127C1" w:rsidR="00CB6C1E" w:rsidRDefault="00AD75D8" w:rsidP="00477BB3">
                    <w:pPr>
                      <w:pStyle w:val="IGMInfospalte"/>
                    </w:pPr>
                    <w:r>
                      <w:fldChar w:fldCharType="begin"/>
                    </w:r>
                    <w:r>
                      <w:instrText xml:space="preserve"> MERGEFIELD Mein_Name </w:instrText>
                    </w:r>
                    <w:r>
                      <w:fldChar w:fldCharType="separate"/>
                    </w:r>
                    <w:r w:rsidR="00685347">
                      <w:rPr>
                        <w:noProof/>
                      </w:rPr>
                      <w:t>«Mein_Name»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078B367C" w14:textId="77777777" w:rsidR="00CB6C1E" w:rsidRPr="00982C7A" w:rsidRDefault="00CB6C1E" w:rsidP="00477BB3">
                    <w:pPr>
                      <w:pStyle w:val="IGMInfospalte"/>
                    </w:pPr>
                  </w:p>
                  <w:p w14:paraId="02B5EE05" w14:textId="46F7ED39" w:rsidR="00CB6C1E" w:rsidRPr="00982C7A" w:rsidRDefault="00AD75D8" w:rsidP="00477BB3">
                    <w:pPr>
                      <w:pStyle w:val="IGMInfospalte"/>
                    </w:pPr>
                    <w:r>
                      <w:fldChar w:fldCharType="begin"/>
                    </w:r>
                    <w:r>
                      <w:instrText xml:space="preserve"> MERGEFIELD Mein_Telefon </w:instrText>
                    </w:r>
                    <w:r>
                      <w:fldChar w:fldCharType="separate"/>
                    </w:r>
                    <w:r w:rsidR="00685347">
                      <w:rPr>
                        <w:noProof/>
                      </w:rPr>
                      <w:t>«Mein_Telefon»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1E8D7DFF" w14:textId="5B41D693" w:rsidR="00CB6C1E" w:rsidRPr="00B31C51" w:rsidRDefault="007C5C1E" w:rsidP="00B31C51">
                    <w:pPr>
                      <w:pStyle w:val="IGMInfospalte"/>
                    </w:pPr>
                    <w:r>
                      <w:fldChar w:fldCharType="begin"/>
                    </w:r>
                    <w:r>
                      <w:instrText xml:space="preserve"> MERGEFIELD Meine_EMail </w:instrText>
                    </w:r>
                    <w:r>
                      <w:fldChar w:fldCharType="separate"/>
                    </w:r>
                    <w:r w:rsidR="00685347">
                      <w:rPr>
                        <w:noProof/>
                      </w:rPr>
                      <w:t>«Meine_EMail»</w:t>
                    </w:r>
                    <w:r>
                      <w:fldChar w:fldCharType="end"/>
                    </w:r>
                  </w:p>
                  <w:p w14:paraId="7BA8BB4C" w14:textId="4AC311F2" w:rsidR="00CB6C1E" w:rsidRDefault="00CB6C1E" w:rsidP="00477BB3">
                    <w:pPr>
                      <w:pStyle w:val="IGMInfospalte"/>
                      <w:ind w:left="708" w:firstLine="708"/>
                      <w:rPr>
                        <w:lang w:val="en-GB"/>
                      </w:rPr>
                    </w:pPr>
                  </w:p>
                  <w:p w14:paraId="389440DD" w14:textId="6BB0916B" w:rsidR="00CB6C1E" w:rsidRDefault="00CB6C1E" w:rsidP="00477BB3">
                    <w:pPr>
                      <w:pStyle w:val="IGMInfospalte"/>
                      <w:ind w:left="708" w:firstLine="708"/>
                      <w:rPr>
                        <w:b/>
                      </w:rPr>
                    </w:pPr>
                  </w:p>
                  <w:p w14:paraId="6FC7A7AF" w14:textId="77777777" w:rsidR="00CB6C1E" w:rsidRDefault="00CB6C1E" w:rsidP="00477BB3">
                    <w:pPr>
                      <w:pStyle w:val="IGMInfospalte"/>
                      <w:ind w:left="708" w:firstLine="708"/>
                      <w:rPr>
                        <w:b/>
                      </w:rPr>
                    </w:pPr>
                  </w:p>
                  <w:p w14:paraId="181755D8" w14:textId="000BA03F" w:rsidR="00CB6C1E" w:rsidRPr="005836D8" w:rsidRDefault="00CB6C1E" w:rsidP="00477BB3">
                    <w:pPr>
                      <w:pStyle w:val="IGMInfospalte"/>
                      <w:ind w:left="708" w:firstLine="708"/>
                    </w:pPr>
                    <w:r w:rsidRPr="005836D8">
                      <w:t>Büro Herborn</w:t>
                    </w:r>
                    <w:r>
                      <w:t>:</w:t>
                    </w:r>
                  </w:p>
                  <w:p w14:paraId="6A329D86" w14:textId="650E38A5" w:rsidR="00CB6C1E" w:rsidRDefault="00CB6C1E" w:rsidP="0016451F">
                    <w:pPr>
                      <w:pStyle w:val="IGMInfospalte"/>
                    </w:pPr>
                    <w:r>
                      <w:t>W</w:t>
                    </w:r>
                    <w:r w:rsidR="00A2373C">
                      <w:t>.</w:t>
                    </w:r>
                    <w:r>
                      <w:t>-Rath</w:t>
                    </w:r>
                    <w:r w:rsidR="00860C24">
                      <w:t>enau</w:t>
                    </w:r>
                    <w:r>
                      <w:t>-Str.55</w:t>
                    </w:r>
                  </w:p>
                  <w:p w14:paraId="3E44781F" w14:textId="4A9E6BEB" w:rsidR="00CB6C1E" w:rsidRDefault="00CB6C1E" w:rsidP="0016451F">
                    <w:pPr>
                      <w:pStyle w:val="IGMInfospalte"/>
                    </w:pPr>
                    <w:r>
                      <w:t>35745 Herborn</w:t>
                    </w:r>
                  </w:p>
                  <w:p w14:paraId="3A9F032B" w14:textId="188F5ED3" w:rsidR="00CB6C1E" w:rsidRDefault="00CB6C1E" w:rsidP="0017477F">
                    <w:pPr>
                      <w:pStyle w:val="IGMInfospalte"/>
                    </w:pPr>
                    <w:r>
                      <w:t>02772 / 57073-0</w:t>
                    </w:r>
                  </w:p>
                  <w:p w14:paraId="0492B5A5" w14:textId="77777777" w:rsidR="00CB6C1E" w:rsidRPr="00B6063B" w:rsidRDefault="00CB6C1E" w:rsidP="00477BB3">
                    <w:pPr>
                      <w:pStyle w:val="IGMInfospalte"/>
                      <w:ind w:left="708" w:firstLine="708"/>
                      <w:rPr>
                        <w:b/>
                      </w:rPr>
                    </w:pPr>
                  </w:p>
                  <w:p w14:paraId="160B9AA5" w14:textId="7029BEAC" w:rsidR="00CB6C1E" w:rsidRPr="005836D8" w:rsidRDefault="00CB6C1E" w:rsidP="00477BB3">
                    <w:pPr>
                      <w:pStyle w:val="IGMInfospalte"/>
                      <w:ind w:left="708" w:firstLine="708"/>
                    </w:pPr>
                    <w:r>
                      <w:t>B</w:t>
                    </w:r>
                    <w:r w:rsidRPr="005836D8">
                      <w:t>üro Betzdorf</w:t>
                    </w:r>
                    <w:r>
                      <w:t>:</w:t>
                    </w:r>
                  </w:p>
                  <w:p w14:paraId="3110ABFD" w14:textId="58A2B0DA" w:rsidR="00CB6C1E" w:rsidRDefault="00CB6C1E" w:rsidP="00477BB3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Wilhelmstr.18</w:t>
                    </w:r>
                  </w:p>
                  <w:p w14:paraId="746778C7" w14:textId="677BF4FD" w:rsidR="00CB6C1E" w:rsidRDefault="00CB6C1E" w:rsidP="00477BB3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57518 Betzdorf</w:t>
                    </w:r>
                  </w:p>
                  <w:p w14:paraId="6A45AE08" w14:textId="0AAE7AB9" w:rsidR="00CB6C1E" w:rsidRDefault="00CB6C1E" w:rsidP="0017477F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02741 / 9761-0</w:t>
                    </w:r>
                  </w:p>
                  <w:p w14:paraId="460F440C" w14:textId="77777777" w:rsidR="00CB6C1E" w:rsidRPr="00922D59" w:rsidRDefault="00CB6C1E" w:rsidP="00477BB3">
                    <w:pPr>
                      <w:pStyle w:val="IGMInfospalte"/>
                      <w:rPr>
                        <w:lang w:val="en-GB"/>
                      </w:rPr>
                    </w:pPr>
                  </w:p>
                  <w:p w14:paraId="0D65BEAA" w14:textId="77777777" w:rsidR="004122D9" w:rsidRDefault="004122D9" w:rsidP="00477BB3">
                    <w:pPr>
                      <w:pStyle w:val="IGMInfospalte"/>
                      <w:rPr>
                        <w:lang w:val="en-US"/>
                      </w:rPr>
                    </w:pPr>
                  </w:p>
                  <w:p w14:paraId="11F646F5" w14:textId="585B3962" w:rsidR="00CB6C1E" w:rsidRDefault="00C2315A" w:rsidP="00477BB3">
                    <w:pPr>
                      <w:pStyle w:val="IGMInfospal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 w:rsidR="00FF0005">
                      <w:rPr>
                        <w:lang w:val="en-US"/>
                      </w:rPr>
                      <w:t>ein Weg zu uns</w:t>
                    </w:r>
                    <w:r>
                      <w:rPr>
                        <w:lang w:val="en-US"/>
                      </w:rPr>
                      <w:t>!</w:t>
                    </w:r>
                  </w:p>
                  <w:p w14:paraId="437373A3" w14:textId="1C6762D4" w:rsidR="00CB6C1E" w:rsidRDefault="00CB6C1E" w:rsidP="00477BB3">
                    <w:pPr>
                      <w:pStyle w:val="IGMInfospalte"/>
                      <w:rPr>
                        <w:lang w:val="en-US"/>
                      </w:rPr>
                    </w:pPr>
                  </w:p>
                  <w:p w14:paraId="04CCE23F" w14:textId="0A63D6E4" w:rsidR="00CB6C1E" w:rsidRDefault="0063325B" w:rsidP="00477BB3">
                    <w:pPr>
                      <w:pStyle w:val="IGMInfospalte"/>
                      <w:rPr>
                        <w:lang w:val="en-US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337A692" wp14:editId="52F2C800">
                          <wp:extent cx="723900" cy="723900"/>
                          <wp:effectExtent l="0" t="0" r="0" b="0"/>
                          <wp:docPr id="2071769138" name="Grafik 1" descr="Ein Bild, das Muster, Pixel, Desig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71769138" name="Grafik 1" descr="Ein Bild, das Muster, Pixel, Design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3900" cy="723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1BD888" w14:textId="3F7590EA" w:rsidR="00CB6C1E" w:rsidRPr="00133532" w:rsidRDefault="004122D9" w:rsidP="0017477F">
                    <w:pPr>
                      <w:pStyle w:val="IGMInfospalte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br/>
                    </w:r>
                    <w:r w:rsidR="00CB6C1E" w:rsidRPr="00133532">
                      <w:rPr>
                        <w:b/>
                        <w:lang w:val="en-US"/>
                      </w:rPr>
                      <w:t>Öffnungszeiten:</w:t>
                    </w:r>
                  </w:p>
                  <w:p w14:paraId="414C1396" w14:textId="77777777" w:rsidR="00CB6C1E" w:rsidRDefault="00CB6C1E" w:rsidP="00477BB3">
                    <w:pPr>
                      <w:pStyle w:val="IGMInfospalte"/>
                      <w:ind w:firstLine="708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Mo. bis Fr. 09:00 – 12:00</w:t>
                    </w:r>
                  </w:p>
                  <w:p w14:paraId="2E1FE7C9" w14:textId="2EAD16AF" w:rsidR="00CB6C1E" w:rsidRDefault="00CB6C1E" w:rsidP="00477BB3">
                    <w:pPr>
                      <w:pStyle w:val="IGMInfospalte"/>
                      <w:ind w:firstLine="708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Mo. bis Do.13:00 – 16:00</w:t>
                    </w:r>
                  </w:p>
                  <w:p w14:paraId="259FE9A9" w14:textId="77777777" w:rsidR="00CB6C1E" w:rsidRDefault="00CB6C1E" w:rsidP="00477BB3">
                    <w:pPr>
                      <w:pStyle w:val="IGMInfospalte"/>
                      <w:rPr>
                        <w:lang w:val="en-US"/>
                      </w:rPr>
                    </w:pPr>
                  </w:p>
                  <w:p w14:paraId="497287A8" w14:textId="7397E7AE" w:rsidR="00CB6C1E" w:rsidRPr="00982C7A" w:rsidRDefault="00CB6C1E" w:rsidP="00477BB3">
                    <w:pPr>
                      <w:pStyle w:val="IGMInfospalt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br/>
                    </w:r>
                  </w:p>
                </w:txbxContent>
              </v:textbox>
              <w10:wrap type="through" side="lef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97287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6.75pt;height:89.25pt" o:bullet="t">
        <v:imagedata r:id="rId1" o:title="Pfeil"/>
      </v:shape>
    </w:pict>
  </w:numPicBullet>
  <w:abstractNum w:abstractNumId="0" w15:restartNumberingAfterBreak="0">
    <w:nsid w:val="0E2B3215"/>
    <w:multiLevelType w:val="hybridMultilevel"/>
    <w:tmpl w:val="E2AC8D8C"/>
    <w:lvl w:ilvl="0" w:tplc="96CCBA60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B76D0"/>
    <w:multiLevelType w:val="hybridMultilevel"/>
    <w:tmpl w:val="DAD00946"/>
    <w:lvl w:ilvl="0" w:tplc="459AB9BC">
      <w:numFmt w:val="bullet"/>
      <w:lvlText w:val="-"/>
      <w:lvlJc w:val="left"/>
      <w:pPr>
        <w:ind w:left="1003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36B57752"/>
    <w:multiLevelType w:val="hybridMultilevel"/>
    <w:tmpl w:val="E1DAFB44"/>
    <w:lvl w:ilvl="0" w:tplc="0407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9740136">
    <w:abstractNumId w:val="0"/>
  </w:num>
  <w:num w:numId="2" w16cid:durableId="2111312696">
    <w:abstractNumId w:val="0"/>
  </w:num>
  <w:num w:numId="3" w16cid:durableId="563880792">
    <w:abstractNumId w:val="2"/>
  </w:num>
  <w:num w:numId="4" w16cid:durableId="781923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DD"/>
    <w:rsid w:val="0000320B"/>
    <w:rsid w:val="00005A6E"/>
    <w:rsid w:val="00015CED"/>
    <w:rsid w:val="000306D0"/>
    <w:rsid w:val="00043BD1"/>
    <w:rsid w:val="0004457A"/>
    <w:rsid w:val="000803E6"/>
    <w:rsid w:val="000C0F38"/>
    <w:rsid w:val="000C2610"/>
    <w:rsid w:val="000C5A1D"/>
    <w:rsid w:val="000D0193"/>
    <w:rsid w:val="000E6DA8"/>
    <w:rsid w:val="00113A0A"/>
    <w:rsid w:val="00116255"/>
    <w:rsid w:val="001307BC"/>
    <w:rsid w:val="00133532"/>
    <w:rsid w:val="00155A01"/>
    <w:rsid w:val="00156515"/>
    <w:rsid w:val="00160338"/>
    <w:rsid w:val="0016451F"/>
    <w:rsid w:val="0017477F"/>
    <w:rsid w:val="00175DD0"/>
    <w:rsid w:val="00204226"/>
    <w:rsid w:val="00207C08"/>
    <w:rsid w:val="00211030"/>
    <w:rsid w:val="00220796"/>
    <w:rsid w:val="0024668B"/>
    <w:rsid w:val="00274E89"/>
    <w:rsid w:val="002B3321"/>
    <w:rsid w:val="002D44FC"/>
    <w:rsid w:val="0031573D"/>
    <w:rsid w:val="003433D0"/>
    <w:rsid w:val="00393761"/>
    <w:rsid w:val="003A535D"/>
    <w:rsid w:val="003B2678"/>
    <w:rsid w:val="00400443"/>
    <w:rsid w:val="004122D9"/>
    <w:rsid w:val="00414F20"/>
    <w:rsid w:val="00427EC6"/>
    <w:rsid w:val="004450E1"/>
    <w:rsid w:val="0047589E"/>
    <w:rsid w:val="00477BB3"/>
    <w:rsid w:val="00482FA9"/>
    <w:rsid w:val="00497EA1"/>
    <w:rsid w:val="004B1055"/>
    <w:rsid w:val="004D26F9"/>
    <w:rsid w:val="004E0AD1"/>
    <w:rsid w:val="004E26C5"/>
    <w:rsid w:val="00505FD5"/>
    <w:rsid w:val="005550C6"/>
    <w:rsid w:val="00582E87"/>
    <w:rsid w:val="005836D8"/>
    <w:rsid w:val="00591E7C"/>
    <w:rsid w:val="005A31FA"/>
    <w:rsid w:val="005D5C52"/>
    <w:rsid w:val="0063325B"/>
    <w:rsid w:val="00643DB9"/>
    <w:rsid w:val="00675776"/>
    <w:rsid w:val="00685347"/>
    <w:rsid w:val="006914E1"/>
    <w:rsid w:val="006A2C47"/>
    <w:rsid w:val="006C0A4D"/>
    <w:rsid w:val="006C4703"/>
    <w:rsid w:val="006F66C6"/>
    <w:rsid w:val="007367C2"/>
    <w:rsid w:val="0074644E"/>
    <w:rsid w:val="007522F9"/>
    <w:rsid w:val="00764B68"/>
    <w:rsid w:val="00775DBE"/>
    <w:rsid w:val="00787774"/>
    <w:rsid w:val="00792563"/>
    <w:rsid w:val="007C2622"/>
    <w:rsid w:val="007C5C1E"/>
    <w:rsid w:val="0080740B"/>
    <w:rsid w:val="00860C24"/>
    <w:rsid w:val="008C2037"/>
    <w:rsid w:val="008D016F"/>
    <w:rsid w:val="00922D59"/>
    <w:rsid w:val="009245C5"/>
    <w:rsid w:val="00946BE8"/>
    <w:rsid w:val="00956337"/>
    <w:rsid w:val="0097310C"/>
    <w:rsid w:val="00982C7A"/>
    <w:rsid w:val="009C2BE8"/>
    <w:rsid w:val="009E72E7"/>
    <w:rsid w:val="009F5FD9"/>
    <w:rsid w:val="00A17542"/>
    <w:rsid w:val="00A17AD4"/>
    <w:rsid w:val="00A2373C"/>
    <w:rsid w:val="00A616D0"/>
    <w:rsid w:val="00A64EDD"/>
    <w:rsid w:val="00AA10CD"/>
    <w:rsid w:val="00AA6277"/>
    <w:rsid w:val="00AD75D8"/>
    <w:rsid w:val="00AF2968"/>
    <w:rsid w:val="00AF588B"/>
    <w:rsid w:val="00B158A4"/>
    <w:rsid w:val="00B17D0E"/>
    <w:rsid w:val="00B31C51"/>
    <w:rsid w:val="00B6063B"/>
    <w:rsid w:val="00B70EB1"/>
    <w:rsid w:val="00B95C69"/>
    <w:rsid w:val="00BA3790"/>
    <w:rsid w:val="00BC2FD1"/>
    <w:rsid w:val="00BD0CA4"/>
    <w:rsid w:val="00C10492"/>
    <w:rsid w:val="00C2315A"/>
    <w:rsid w:val="00C41CC3"/>
    <w:rsid w:val="00C51FB8"/>
    <w:rsid w:val="00C60D3B"/>
    <w:rsid w:val="00CB40CC"/>
    <w:rsid w:val="00CB6C1E"/>
    <w:rsid w:val="00CC5738"/>
    <w:rsid w:val="00CC6CE6"/>
    <w:rsid w:val="00CD67D5"/>
    <w:rsid w:val="00D04F0E"/>
    <w:rsid w:val="00D1499C"/>
    <w:rsid w:val="00D2003C"/>
    <w:rsid w:val="00D316D1"/>
    <w:rsid w:val="00D526C9"/>
    <w:rsid w:val="00D623A8"/>
    <w:rsid w:val="00D67D14"/>
    <w:rsid w:val="00D82472"/>
    <w:rsid w:val="00DA01F1"/>
    <w:rsid w:val="00DC75C9"/>
    <w:rsid w:val="00E05692"/>
    <w:rsid w:val="00E15049"/>
    <w:rsid w:val="00E34E85"/>
    <w:rsid w:val="00E36C16"/>
    <w:rsid w:val="00E558B9"/>
    <w:rsid w:val="00E67375"/>
    <w:rsid w:val="00E6788D"/>
    <w:rsid w:val="00E828EE"/>
    <w:rsid w:val="00E84F55"/>
    <w:rsid w:val="00E879DC"/>
    <w:rsid w:val="00E93A68"/>
    <w:rsid w:val="00E97E46"/>
    <w:rsid w:val="00EA4BBC"/>
    <w:rsid w:val="00EB209C"/>
    <w:rsid w:val="00ED5ECB"/>
    <w:rsid w:val="00F0441E"/>
    <w:rsid w:val="00F0575D"/>
    <w:rsid w:val="00F07D80"/>
    <w:rsid w:val="00F22AB4"/>
    <w:rsid w:val="00F434C2"/>
    <w:rsid w:val="00F73DE3"/>
    <w:rsid w:val="00FB2424"/>
    <w:rsid w:val="00FF0005"/>
    <w:rsid w:val="00FF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4972874C"/>
  <w14:defaultImageDpi w14:val="330"/>
  <w15:chartTrackingRefBased/>
  <w15:docId w15:val="{21ACFB25-F387-47EA-A57A-9044A729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0193"/>
    <w:pPr>
      <w:tabs>
        <w:tab w:val="left" w:pos="283"/>
        <w:tab w:val="left" w:pos="567"/>
      </w:tabs>
      <w:autoSpaceDE w:val="0"/>
      <w:autoSpaceDN w:val="0"/>
      <w:adjustRightInd w:val="0"/>
      <w:jc w:val="both"/>
      <w:textAlignment w:val="center"/>
    </w:pPr>
    <w:rPr>
      <w:rFonts w:ascii="Meta IGM" w:hAnsi="Meta IGM" w:cs="Meta OT"/>
      <w:color w:val="000000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rsid w:val="003B26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B2678"/>
    <w:rPr>
      <w:rFonts w:asciiTheme="majorHAnsi" w:eastAsiaTheme="majorEastAsia" w:hAnsiTheme="majorHAnsi" w:cstheme="majorBidi"/>
      <w:b w:val="0"/>
      <w:i w:val="0"/>
      <w:color w:val="2F5496" w:themeColor="accent1" w:themeShade="BF"/>
      <w:sz w:val="32"/>
      <w:szCs w:val="32"/>
    </w:rPr>
  </w:style>
  <w:style w:type="paragraph" w:customStyle="1" w:styleId="IGMAbsenderfett">
    <w:name w:val="IGM Absender fett"/>
    <w:basedOn w:val="Standard"/>
    <w:qFormat/>
    <w:rsid w:val="00156515"/>
    <w:pPr>
      <w:jc w:val="left"/>
    </w:pPr>
    <w:rPr>
      <w:b/>
      <w:sz w:val="16"/>
      <w:szCs w:val="16"/>
    </w:rPr>
  </w:style>
  <w:style w:type="paragraph" w:customStyle="1" w:styleId="IGMAbsender">
    <w:name w:val="IGM Absender"/>
    <w:basedOn w:val="Standard"/>
    <w:qFormat/>
    <w:rsid w:val="00156515"/>
    <w:pPr>
      <w:jc w:val="left"/>
    </w:pPr>
    <w:rPr>
      <w:sz w:val="16"/>
      <w:szCs w:val="16"/>
    </w:rPr>
  </w:style>
  <w:style w:type="paragraph" w:customStyle="1" w:styleId="IGMEmpfnger">
    <w:name w:val="IGM Empfänger"/>
    <w:basedOn w:val="Standard"/>
    <w:qFormat/>
    <w:rsid w:val="000D0193"/>
    <w:pPr>
      <w:jc w:val="left"/>
    </w:pPr>
    <w:rPr>
      <w:sz w:val="24"/>
      <w:szCs w:val="24"/>
    </w:rPr>
  </w:style>
  <w:style w:type="paragraph" w:customStyle="1" w:styleId="IGMBetreffzeile">
    <w:name w:val="IGM Betreffzeile"/>
    <w:basedOn w:val="Standard"/>
    <w:qFormat/>
    <w:rsid w:val="00160338"/>
    <w:pPr>
      <w:jc w:val="left"/>
    </w:pPr>
    <w:rPr>
      <w:b/>
      <w:noProof/>
      <w:sz w:val="24"/>
      <w:szCs w:val="24"/>
    </w:rPr>
  </w:style>
  <w:style w:type="paragraph" w:customStyle="1" w:styleId="IGMFlietext">
    <w:name w:val="IGM Fließtext"/>
    <w:basedOn w:val="Standard"/>
    <w:link w:val="IGMFlietextZchn"/>
    <w:qFormat/>
    <w:rsid w:val="007367C2"/>
  </w:style>
  <w:style w:type="paragraph" w:customStyle="1" w:styleId="IGMInfospalte">
    <w:name w:val="IGM Infospalte"/>
    <w:basedOn w:val="Standard"/>
    <w:qFormat/>
    <w:rsid w:val="00982C7A"/>
    <w:pPr>
      <w:tabs>
        <w:tab w:val="clear" w:pos="283"/>
        <w:tab w:val="clear" w:pos="567"/>
      </w:tabs>
      <w:jc w:val="right"/>
    </w:pPr>
    <w:rPr>
      <w:sz w:val="16"/>
      <w:szCs w:val="16"/>
    </w:rPr>
  </w:style>
  <w:style w:type="paragraph" w:customStyle="1" w:styleId="IGMInfospaltefett">
    <w:name w:val="IGM Infospalte fett"/>
    <w:basedOn w:val="IGMInfospalte"/>
    <w:rsid w:val="00982C7A"/>
    <w:rPr>
      <w:b/>
    </w:rPr>
  </w:style>
  <w:style w:type="paragraph" w:customStyle="1" w:styleId="IGMFuzeilefett">
    <w:name w:val="IGM Fußzeile fett"/>
    <w:basedOn w:val="Standard"/>
    <w:rsid w:val="00E67375"/>
    <w:pPr>
      <w:tabs>
        <w:tab w:val="clear" w:pos="283"/>
        <w:tab w:val="clear" w:pos="567"/>
        <w:tab w:val="center" w:pos="4536"/>
        <w:tab w:val="right" w:pos="9072"/>
      </w:tabs>
      <w:jc w:val="left"/>
    </w:pPr>
    <w:rPr>
      <w:b/>
      <w:sz w:val="16"/>
      <w:szCs w:val="16"/>
    </w:rPr>
  </w:style>
  <w:style w:type="paragraph" w:customStyle="1" w:styleId="IGMFuzeile">
    <w:name w:val="IGM Fußzeile"/>
    <w:basedOn w:val="Standard"/>
    <w:qFormat/>
    <w:rsid w:val="00E67375"/>
    <w:pPr>
      <w:tabs>
        <w:tab w:val="clear" w:pos="283"/>
        <w:tab w:val="clear" w:pos="567"/>
        <w:tab w:val="center" w:pos="4536"/>
        <w:tab w:val="right" w:pos="9072"/>
      </w:tabs>
      <w:jc w:val="left"/>
    </w:pPr>
    <w:rPr>
      <w:sz w:val="16"/>
      <w:szCs w:val="16"/>
    </w:rPr>
  </w:style>
  <w:style w:type="paragraph" w:customStyle="1" w:styleId="IGMFuzeileDatenschutzhinweis">
    <w:name w:val="IGM Fußzeile Datenschutzhinweis"/>
    <w:basedOn w:val="Standard"/>
    <w:rsid w:val="00E67375"/>
    <w:pPr>
      <w:jc w:val="left"/>
    </w:pPr>
    <w:rPr>
      <w:sz w:val="12"/>
      <w:szCs w:val="12"/>
    </w:rPr>
  </w:style>
  <w:style w:type="character" w:styleId="Seitenzahl">
    <w:name w:val="page number"/>
    <w:basedOn w:val="Absatz-Standardschriftart"/>
    <w:uiPriority w:val="99"/>
    <w:semiHidden/>
    <w:unhideWhenUsed/>
    <w:rsid w:val="00C10492"/>
    <w:rPr>
      <w:rFonts w:ascii="Meta IGM" w:hAnsi="Meta IGM"/>
      <w:b w:val="0"/>
      <w:i w:val="0"/>
      <w:sz w:val="20"/>
    </w:rPr>
  </w:style>
  <w:style w:type="paragraph" w:customStyle="1" w:styleId="IGMFuzeileDatenschutz">
    <w:name w:val="IGM Fußzeile Datenschutz"/>
    <w:basedOn w:val="Standard"/>
    <w:rsid w:val="00C10492"/>
    <w:pPr>
      <w:tabs>
        <w:tab w:val="clear" w:pos="283"/>
        <w:tab w:val="clear" w:pos="567"/>
      </w:tabs>
      <w:spacing w:line="288" w:lineRule="auto"/>
    </w:pPr>
    <w:rPr>
      <w:rFonts w:ascii="Meta OT" w:eastAsiaTheme="minorEastAsia" w:hAnsi="Meta OT"/>
      <w:noProof/>
      <w:sz w:val="12"/>
      <w:szCs w:val="12"/>
      <w:lang w:val="en-US" w:eastAsia="de-DE"/>
    </w:rPr>
  </w:style>
  <w:style w:type="paragraph" w:customStyle="1" w:styleId="IGMSeitenzahl">
    <w:name w:val="IGM Seitenzahl"/>
    <w:basedOn w:val="Standard"/>
    <w:qFormat/>
    <w:rsid w:val="00C10492"/>
    <w:pPr>
      <w:framePr w:wrap="around" w:vAnchor="page" w:hAnchor="page" w:x="11185" w:y="15961" w:anchorLock="1"/>
      <w:tabs>
        <w:tab w:val="clear" w:pos="283"/>
        <w:tab w:val="clear" w:pos="567"/>
      </w:tabs>
    </w:pPr>
    <w:rPr>
      <w:rFonts w:eastAsiaTheme="minorEastAsia"/>
      <w:noProof/>
      <w:color w:val="E3051B"/>
      <w:lang w:val="en-US" w:eastAsia="de-DE"/>
    </w:rPr>
  </w:style>
  <w:style w:type="paragraph" w:styleId="Kopfzeile">
    <w:name w:val="header"/>
    <w:basedOn w:val="Standard"/>
    <w:link w:val="KopfzeileZchn"/>
    <w:uiPriority w:val="99"/>
    <w:unhideWhenUsed/>
    <w:rsid w:val="003433D0"/>
    <w:pPr>
      <w:tabs>
        <w:tab w:val="clear" w:pos="283"/>
        <w:tab w:val="clear" w:pos="567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33D0"/>
    <w:rPr>
      <w:rFonts w:ascii="Meta IGM" w:hAnsi="Meta IGM" w:cs="Meta OT"/>
      <w:color w:val="000000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3433D0"/>
    <w:pPr>
      <w:tabs>
        <w:tab w:val="clear" w:pos="283"/>
        <w:tab w:val="clear" w:pos="567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33D0"/>
    <w:rPr>
      <w:rFonts w:ascii="Meta IGM" w:hAnsi="Meta IGM" w:cs="Meta OT"/>
      <w:color w:val="000000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4B6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764B6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95C69"/>
    <w:pPr>
      <w:tabs>
        <w:tab w:val="clear" w:pos="283"/>
        <w:tab w:val="clear" w:pos="567"/>
      </w:tabs>
      <w:autoSpaceDE/>
      <w:autoSpaceDN/>
      <w:adjustRightInd/>
      <w:ind w:left="720"/>
      <w:contextualSpacing/>
      <w:jc w:val="left"/>
      <w:textAlignment w:val="auto"/>
    </w:pPr>
    <w:rPr>
      <w:rFonts w:ascii="Arial" w:eastAsia="Times New Roman" w:hAnsi="Arial" w:cs="Times New Roman"/>
      <w:color w:val="auto"/>
      <w:sz w:val="22"/>
      <w:szCs w:val="22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B95C69"/>
    <w:rPr>
      <w:b/>
      <w:bCs/>
      <w:smallCaps/>
      <w:color w:val="4472C4" w:themeColor="accent1"/>
      <w:spacing w:val="5"/>
    </w:rPr>
  </w:style>
  <w:style w:type="paragraph" w:styleId="StandardWeb">
    <w:name w:val="Normal (Web)"/>
    <w:basedOn w:val="Standard"/>
    <w:uiPriority w:val="99"/>
    <w:semiHidden/>
    <w:unhideWhenUsed/>
    <w:rsid w:val="0000320B"/>
    <w:rPr>
      <w:rFonts w:ascii="Times New Roman" w:hAnsi="Times New Roman" w:cs="Times New Roman"/>
      <w:sz w:val="24"/>
      <w:szCs w:val="24"/>
    </w:rPr>
  </w:style>
  <w:style w:type="paragraph" w:customStyle="1" w:styleId="Formatvorlage1">
    <w:name w:val="Formatvorlage1"/>
    <w:basedOn w:val="IGMFlietext"/>
    <w:link w:val="Formatvorlage1Zchn"/>
    <w:qFormat/>
    <w:rsid w:val="000C2610"/>
    <w:rPr>
      <w:rFonts w:asciiTheme="minorHAnsi" w:hAnsiTheme="minorHAnsi"/>
      <w:sz w:val="22"/>
      <w:szCs w:val="22"/>
    </w:rPr>
  </w:style>
  <w:style w:type="character" w:customStyle="1" w:styleId="IGMFlietextZchn">
    <w:name w:val="IGM Fließtext Zchn"/>
    <w:basedOn w:val="Absatz-Standardschriftart"/>
    <w:link w:val="IGMFlietext"/>
    <w:rsid w:val="000C2610"/>
    <w:rPr>
      <w:rFonts w:ascii="Meta IGM" w:hAnsi="Meta IGM" w:cs="Meta OT"/>
      <w:color w:val="000000"/>
      <w:sz w:val="20"/>
      <w:szCs w:val="20"/>
    </w:rPr>
  </w:style>
  <w:style w:type="character" w:customStyle="1" w:styleId="Formatvorlage1Zchn">
    <w:name w:val="Formatvorlage1 Zchn"/>
    <w:basedOn w:val="IGMFlietextZchn"/>
    <w:link w:val="Formatvorlage1"/>
    <w:rsid w:val="000C2610"/>
    <w:rPr>
      <w:rFonts w:ascii="Meta IGM" w:hAnsi="Meta IGM" w:cs="Meta O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1%20TK\2020_E-Post%20Docuguide\Testschreiben\2023-02-20_Vorbereitung_Test_Gliederungen\Briefvorlage-Gliederung_docuguide_Calibri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455d21-046d-4587-b2b2-0c74b5c7f524">
      <Terms xmlns="http://schemas.microsoft.com/office/infopath/2007/PartnerControls"/>
    </lcf76f155ced4ddcb4097134ff3c332f>
    <Detail xmlns="aa455d21-046d-4587-b2b2-0c74b5c7f524" xsi:nil="true"/>
    <TaxCatchAll xmlns="d5b69641-51ea-4c69-9a9b-78a3bf8bf9c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0346B18034E84D83DB93DC1A1B7589" ma:contentTypeVersion="16" ma:contentTypeDescription="Ein neues Dokument erstellen." ma:contentTypeScope="" ma:versionID="c87d175fb1b0cff56e61b8c51cac68a6">
  <xsd:schema xmlns:xsd="http://www.w3.org/2001/XMLSchema" xmlns:xs="http://www.w3.org/2001/XMLSchema" xmlns:p="http://schemas.microsoft.com/office/2006/metadata/properties" xmlns:ns2="aa455d21-046d-4587-b2b2-0c74b5c7f524" xmlns:ns3="d5b69641-51ea-4c69-9a9b-78a3bf8bf9c4" targetNamespace="http://schemas.microsoft.com/office/2006/metadata/properties" ma:root="true" ma:fieldsID="db43f28f9f2e3cdba7d2f3c60f8a86d5" ns2:_="" ns3:_="">
    <xsd:import namespace="aa455d21-046d-4587-b2b2-0c74b5c7f524"/>
    <xsd:import namespace="d5b69641-51ea-4c69-9a9b-78a3bf8bf9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Detai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55d21-046d-4587-b2b2-0c74b5c7f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e1a643d-3598-46ed-9344-1c0e2c5085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Detail" ma:index="22" nillable="true" ma:displayName="Detail" ma:format="DateOnly" ma:internalName="Detail">
      <xsd:simpleType>
        <xsd:restriction base="dms:DateTim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69641-51ea-4c69-9a9b-78a3bf8bf9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290f1f2-5902-48da-8c9f-a826de29ef0d}" ma:internalName="TaxCatchAll" ma:showField="CatchAllData" ma:web="d5b69641-51ea-4c69-9a9b-78a3bf8bf9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A4BDD9-75DD-4F73-89FE-3635C524A1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6E7D92-B9D0-424C-8CE6-A0898CB111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DB1D89-AB1C-4172-87E1-84DAF87EA5BF}">
  <ds:schemaRefs>
    <ds:schemaRef ds:uri="http://schemas.microsoft.com/office/2006/metadata/properties"/>
    <ds:schemaRef ds:uri="http://schemas.microsoft.com/office/infopath/2007/PartnerControls"/>
    <ds:schemaRef ds:uri="aa455d21-046d-4587-b2b2-0c74b5c7f524"/>
    <ds:schemaRef ds:uri="d5b69641-51ea-4c69-9a9b-78a3bf8bf9c4"/>
  </ds:schemaRefs>
</ds:datastoreItem>
</file>

<file path=customXml/itemProps4.xml><?xml version="1.0" encoding="utf-8"?>
<ds:datastoreItem xmlns:ds="http://schemas.openxmlformats.org/officeDocument/2006/customXml" ds:itemID="{49813F79-74EF-4541-8F40-2E3ED86FC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455d21-046d-4587-b2b2-0c74b5c7f524"/>
    <ds:schemaRef ds:uri="d5b69641-51ea-4c69-9a9b-78a3bf8bf9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Briefvorlage-Gliederung_docuguide_Calibri.dotx</Template>
  <TotalTime>0</TotalTime>
  <Pages>1</Pages>
  <Words>114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Hammer, Melanie</dc:creator>
  <cp:keywords/>
  <dc:description/>
  <cp:lastModifiedBy>Brato, Larissa</cp:lastModifiedBy>
  <cp:revision>24</cp:revision>
  <cp:lastPrinted>2025-01-16T12:43:00Z</cp:lastPrinted>
  <dcterms:created xsi:type="dcterms:W3CDTF">2025-01-15T12:34:00Z</dcterms:created>
  <dcterms:modified xsi:type="dcterms:W3CDTF">2025-03-12T08:45:00Z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0x010100B70346B18034E84D83DB93DC1A1B7589</vt:lpwstr>
  </property>
  <property fmtid="{D5CDD505-2E9C-101B-9397-08002B2CF9AE}" pid="3" name="MediaServiceImageTags">
    <vt:lpwstr/>
  </property>
</Properties>
</file>