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72874C" w14:textId="31AC0489" w:rsidR="000D0193" w:rsidRPr="00E879DC" w:rsidRDefault="002D4869">
      <w:r>
        <w:fldChar w:fldCharType="begin"/>
      </w:r>
      <w:r>
        <w:instrText xml:space="preserve">  </w:instrText>
      </w:r>
      <w:r>
        <w:fldChar w:fldCharType="end"/>
      </w:r>
    </w:p>
    <w:p w14:paraId="49728755" w14:textId="31F2D836" w:rsidR="007367C2" w:rsidRPr="00E879DC" w:rsidRDefault="00922D59">
      <w:r w:rsidRPr="007C5B97">
        <w:rPr>
          <w:noProof/>
          <w:lang w:eastAsia="de-DE"/>
        </w:rPr>
        <mc:AlternateContent>
          <mc:Choice Requires="wps">
            <w:drawing>
              <wp:anchor distT="0" distB="0" distL="114300" distR="114300" simplePos="0" relativeHeight="251658241" behindDoc="0" locked="1" layoutInCell="1" allowOverlap="1" wp14:anchorId="49728769" wp14:editId="3253B0D7">
                <wp:simplePos x="0" y="0"/>
                <wp:positionH relativeFrom="margin">
                  <wp:align>left</wp:align>
                </wp:positionH>
                <wp:positionV relativeFrom="page">
                  <wp:posOffset>563880</wp:posOffset>
                </wp:positionV>
                <wp:extent cx="754380" cy="274320"/>
                <wp:effectExtent l="0" t="0" r="7620" b="0"/>
                <wp:wrapNone/>
                <wp:docPr id="13" name="Textfeld 13"/>
                <wp:cNvGraphicFramePr/>
                <a:graphic xmlns:a="http://schemas.openxmlformats.org/drawingml/2006/main">
                  <a:graphicData uri="http://schemas.microsoft.com/office/word/2010/wordprocessingShape">
                    <wps:wsp>
                      <wps:cNvSpPr txBox="1"/>
                      <wps:spPr>
                        <a:xfrm>
                          <a:off x="0" y="0"/>
                          <a:ext cx="754380" cy="274320"/>
                        </a:xfrm>
                        <a:prstGeom prst="rect">
                          <a:avLst/>
                        </a:prstGeom>
                        <a:solidFill>
                          <a:schemeClr val="lt1"/>
                        </a:solidFill>
                        <a:ln w="6350">
                          <a:noFill/>
                        </a:ln>
                      </wps:spPr>
                      <wps:txbx>
                        <w:txbxContent>
                          <w:p w14:paraId="364E9764" w14:textId="77777777" w:rsidR="00CB6C1E" w:rsidRPr="00D1499C" w:rsidRDefault="00CB6C1E" w:rsidP="009C2BE8">
                            <w:pPr>
                              <w:pStyle w:val="IGMEmpfnger"/>
                              <w:rPr>
                                <w:rFonts w:asciiTheme="minorHAnsi" w:hAnsiTheme="minorHAnsi" w:cstheme="minorHAnsi"/>
                                <w:color w:val="FFFFFF" w:themeColor="background1"/>
                                <w:sz w:val="8"/>
                                <w:szCs w:val="8"/>
                              </w:rPr>
                            </w:pPr>
                            <w:r w:rsidRPr="00D1499C">
                              <w:rPr>
                                <w:rFonts w:asciiTheme="minorHAnsi" w:hAnsiTheme="minorHAnsi" w:cstheme="minorHAnsi"/>
                                <w:color w:val="FFFFFF" w:themeColor="background1"/>
                                <w:sz w:val="8"/>
                                <w:szCs w:val="8"/>
                              </w:rPr>
                              <w:t>###[[[Neuerbrief]</w:t>
                            </w:r>
                            <w:proofErr w:type="gramStart"/>
                            <w:r w:rsidRPr="00D1499C">
                              <w:rPr>
                                <w:rFonts w:asciiTheme="minorHAnsi" w:hAnsiTheme="minorHAnsi" w:cstheme="minorHAnsi"/>
                                <w:color w:val="FFFFFF" w:themeColor="background1"/>
                                <w:sz w:val="8"/>
                                <w:szCs w:val="8"/>
                              </w:rPr>
                              <w:t>]]#</w:t>
                            </w:r>
                            <w:proofErr w:type="gramEnd"/>
                            <w:r w:rsidRPr="00D1499C">
                              <w:rPr>
                                <w:rFonts w:asciiTheme="minorHAnsi" w:hAnsiTheme="minorHAnsi" w:cstheme="minorHAnsi"/>
                                <w:color w:val="FFFFFF" w:themeColor="background1"/>
                                <w:sz w:val="8"/>
                                <w:szCs w:val="8"/>
                              </w:rPr>
                              <w:t>##</w:t>
                            </w:r>
                          </w:p>
                          <w:p w14:paraId="0012B42B" w14:textId="77777777" w:rsidR="00CB6C1E" w:rsidRPr="00D1499C" w:rsidRDefault="00CB6C1E" w:rsidP="009C2BE8">
                            <w:pPr>
                              <w:pStyle w:val="IGMEmpfnger"/>
                              <w:rPr>
                                <w:rFonts w:asciiTheme="minorHAnsi" w:hAnsiTheme="minorHAnsi" w:cstheme="minorHAnsi"/>
                                <w:color w:val="FFFFFF" w:themeColor="background1"/>
                                <w:sz w:val="8"/>
                                <w:szCs w:val="8"/>
                              </w:rPr>
                            </w:pPr>
                            <w:r w:rsidRPr="00D1499C">
                              <w:rPr>
                                <w:rFonts w:asciiTheme="minorHAnsi" w:hAnsiTheme="minorHAnsi" w:cstheme="minorHAnsi"/>
                                <w:color w:val="FFFFFF" w:themeColor="background1"/>
                                <w:sz w:val="8"/>
                                <w:szCs w:val="8"/>
                              </w:rPr>
                              <w:t>@@@[Kostenstelle]@@@</w:t>
                            </w:r>
                          </w:p>
                          <w:p w14:paraId="68968B1E" w14:textId="2D985B4A" w:rsidR="00CB6C1E" w:rsidRPr="00D1499C" w:rsidRDefault="00CB6C1E" w:rsidP="009C2BE8">
                            <w:pPr>
                              <w:pStyle w:val="IGMEmpfnger"/>
                              <w:rPr>
                                <w:rFonts w:asciiTheme="minorHAnsi" w:hAnsiTheme="minorHAnsi" w:cstheme="minorHAnsi"/>
                                <w:color w:val="FFFFFF" w:themeColor="background1"/>
                                <w:sz w:val="8"/>
                                <w:szCs w:val="8"/>
                              </w:rPr>
                            </w:pPr>
                            <w:r w:rsidRPr="00D1499C">
                              <w:rPr>
                                <w:rFonts w:asciiTheme="minorHAnsi" w:hAnsiTheme="minorHAnsi" w:cstheme="minorHAnsi"/>
                                <w:color w:val="FFFFFF" w:themeColor="background1"/>
                                <w:sz w:val="8"/>
                                <w:szCs w:val="8"/>
                              </w:rPr>
                              <w:t>####farbig</w:t>
                            </w:r>
                            <w:r w:rsidR="00D1499C" w:rsidRPr="00D1499C">
                              <w:rPr>
                                <w:rFonts w:asciiTheme="minorHAnsi" w:hAnsiTheme="minorHAnsi" w:cstheme="minorHAnsi"/>
                                <w:color w:val="FFFFFF" w:themeColor="background1"/>
                                <w:sz w:val="8"/>
                                <w:szCs w:val="8"/>
                              </w:rPr>
                              <w:t>beidseitig</w:t>
                            </w:r>
                            <w:r w:rsidRPr="00D1499C">
                              <w:rPr>
                                <w:rFonts w:asciiTheme="minorHAnsi" w:hAnsiTheme="minorHAnsi" w:cstheme="minorHAnsi"/>
                                <w:color w:val="FFFFFF" w:themeColor="background1"/>
                                <w:sz w:val="8"/>
                                <w:szCs w:val="8"/>
                              </w:rPr>
                              <w:t>####</w:t>
                            </w:r>
                          </w:p>
                          <w:p w14:paraId="49728788" w14:textId="77777777" w:rsidR="00CB6C1E" w:rsidRPr="00787774" w:rsidRDefault="00CB6C1E" w:rsidP="00922D59">
                            <w:pPr>
                              <w:pStyle w:val="IGMEmpfnger"/>
                              <w:rPr>
                                <w:rFonts w:asciiTheme="minorHAnsi" w:hAnsiTheme="minorHAnsi" w:cstheme="minorHAnsi"/>
                                <w:color w:val="auto"/>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9728769" id="_x0000_t202" coordsize="21600,21600" o:spt="202" path="m,l,21600r21600,l21600,xe">
                <v:stroke joinstyle="miter"/>
                <v:path gradientshapeok="t" o:connecttype="rect"/>
              </v:shapetype>
              <v:shape id="Textfeld 13" o:spid="_x0000_s1026" type="#_x0000_t202" style="position:absolute;left:0;text-align:left;margin-left:0;margin-top:44.4pt;width:59.4pt;height:21.6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" fillcolor="white [3201]" stroked="f" strokeweight=".5pt">
                <v:textbox inset="0,0,0,0">
                  <w:txbxContent>
                    <w:p w14:paraId="364E9764" w14:textId="77777777" w:rsidR="00CB6C1E" w:rsidRPr="00D1499C" w:rsidRDefault="00CB6C1E" w:rsidP="009C2BE8">
                      <w:pPr>
                        <w:pStyle w:val="IGMEmpfnger"/>
                        <w:rPr>
                          <w:rFonts w:asciiTheme="minorHAnsi" w:hAnsiTheme="minorHAnsi" w:cstheme="minorHAnsi"/>
                          <w:color w:val="FFFFFF" w:themeColor="background1"/>
                          <w:sz w:val="8"/>
                          <w:szCs w:val="8"/>
                        </w:rPr>
                      </w:pPr>
                      <w:r w:rsidRPr="00D1499C">
                        <w:rPr>
                          <w:rFonts w:asciiTheme="minorHAnsi" w:hAnsiTheme="minorHAnsi" w:cstheme="minorHAnsi"/>
                          <w:color w:val="FFFFFF" w:themeColor="background1"/>
                          <w:sz w:val="8"/>
                          <w:szCs w:val="8"/>
                        </w:rPr>
                        <w:t>###[[[Neuerbrief]</w:t>
                      </w:r>
                      <w:proofErr w:type="gramStart"/>
                      <w:r w:rsidRPr="00D1499C">
                        <w:rPr>
                          <w:rFonts w:asciiTheme="minorHAnsi" w:hAnsiTheme="minorHAnsi" w:cstheme="minorHAnsi"/>
                          <w:color w:val="FFFFFF" w:themeColor="background1"/>
                          <w:sz w:val="8"/>
                          <w:szCs w:val="8"/>
                        </w:rPr>
                        <w:t>]]#</w:t>
                      </w:r>
                      <w:proofErr w:type="gramEnd"/>
                      <w:r w:rsidRPr="00D1499C">
                        <w:rPr>
                          <w:rFonts w:asciiTheme="minorHAnsi" w:hAnsiTheme="minorHAnsi" w:cstheme="minorHAnsi"/>
                          <w:color w:val="FFFFFF" w:themeColor="background1"/>
                          <w:sz w:val="8"/>
                          <w:szCs w:val="8"/>
                        </w:rPr>
                        <w:t>##</w:t>
                      </w:r>
                    </w:p>
                    <w:p w14:paraId="0012B42B" w14:textId="77777777" w:rsidR="00CB6C1E" w:rsidRPr="00D1499C" w:rsidRDefault="00CB6C1E" w:rsidP="009C2BE8">
                      <w:pPr>
                        <w:pStyle w:val="IGMEmpfnger"/>
                        <w:rPr>
                          <w:rFonts w:asciiTheme="minorHAnsi" w:hAnsiTheme="minorHAnsi" w:cstheme="minorHAnsi"/>
                          <w:color w:val="FFFFFF" w:themeColor="background1"/>
                          <w:sz w:val="8"/>
                          <w:szCs w:val="8"/>
                        </w:rPr>
                      </w:pPr>
                      <w:r w:rsidRPr="00D1499C">
                        <w:rPr>
                          <w:rFonts w:asciiTheme="minorHAnsi" w:hAnsiTheme="minorHAnsi" w:cstheme="minorHAnsi"/>
                          <w:color w:val="FFFFFF" w:themeColor="background1"/>
                          <w:sz w:val="8"/>
                          <w:szCs w:val="8"/>
                        </w:rPr>
                        <w:t>@@@[Kostenstelle]@@@</w:t>
                      </w:r>
                    </w:p>
                    <w:p w14:paraId="68968B1E" w14:textId="2D985B4A" w:rsidR="00CB6C1E" w:rsidRPr="00D1499C" w:rsidRDefault="00CB6C1E" w:rsidP="009C2BE8">
                      <w:pPr>
                        <w:pStyle w:val="IGMEmpfnger"/>
                        <w:rPr>
                          <w:rFonts w:asciiTheme="minorHAnsi" w:hAnsiTheme="minorHAnsi" w:cstheme="minorHAnsi"/>
                          <w:color w:val="FFFFFF" w:themeColor="background1"/>
                          <w:sz w:val="8"/>
                          <w:szCs w:val="8"/>
                        </w:rPr>
                      </w:pPr>
                      <w:r w:rsidRPr="00D1499C">
                        <w:rPr>
                          <w:rFonts w:asciiTheme="minorHAnsi" w:hAnsiTheme="minorHAnsi" w:cstheme="minorHAnsi"/>
                          <w:color w:val="FFFFFF" w:themeColor="background1"/>
                          <w:sz w:val="8"/>
                          <w:szCs w:val="8"/>
                        </w:rPr>
                        <w:t>####farbig</w:t>
                      </w:r>
                      <w:r w:rsidR="00D1499C" w:rsidRPr="00D1499C">
                        <w:rPr>
                          <w:rFonts w:asciiTheme="minorHAnsi" w:hAnsiTheme="minorHAnsi" w:cstheme="minorHAnsi"/>
                          <w:color w:val="FFFFFF" w:themeColor="background1"/>
                          <w:sz w:val="8"/>
                          <w:szCs w:val="8"/>
                        </w:rPr>
                        <w:t>beidseitig</w:t>
                      </w:r>
                      <w:r w:rsidRPr="00D1499C">
                        <w:rPr>
                          <w:rFonts w:asciiTheme="minorHAnsi" w:hAnsiTheme="minorHAnsi" w:cstheme="minorHAnsi"/>
                          <w:color w:val="FFFFFF" w:themeColor="background1"/>
                          <w:sz w:val="8"/>
                          <w:szCs w:val="8"/>
                        </w:rPr>
                        <w:t>####</w:t>
                      </w:r>
                    </w:p>
                    <w:p w14:paraId="49728788" w14:textId="77777777" w:rsidR="00CB6C1E" w:rsidRPr="00787774" w:rsidRDefault="00CB6C1E" w:rsidP="00922D59">
                      <w:pPr>
                        <w:pStyle w:val="IGMEmpfnger"/>
                        <w:rPr>
                          <w:rFonts w:asciiTheme="minorHAnsi" w:hAnsiTheme="minorHAnsi" w:cstheme="minorHAnsi"/>
                          <w:color w:val="auto"/>
                          <w:sz w:val="22"/>
                          <w:szCs w:val="22"/>
                        </w:rPr>
                      </w:pPr>
                    </w:p>
                  </w:txbxContent>
                </v:textbox>
                <w10:wrap anchorx="margin" anchory="page"/>
                <w10:anchorlock/>
              </v:shape>
            </w:pict>
          </mc:Fallback>
        </mc:AlternateContent>
      </w:r>
    </w:p>
    <w:p w14:paraId="08228C0B" w14:textId="465030C0" w:rsidR="00675776" w:rsidRDefault="000D0193" w:rsidP="005F3A2E">
      <w:pPr>
        <w:pStyle w:val="IGMBetreffzeile"/>
        <w:tabs>
          <w:tab w:val="left" w:pos="6570"/>
        </w:tabs>
        <w:rPr>
          <w:noProof w:val="0"/>
        </w:rPr>
      </w:pPr>
      <w:r w:rsidRPr="00E879DC">
        <w:rPr>
          <w:lang w:eastAsia="de-DE"/>
        </w:rPr>
        <mc:AlternateContent>
          <mc:Choice Requires="wps">
            <w:drawing>
              <wp:inline distT="0" distB="0" distL="0" distR="0" wp14:anchorId="544E9D1F" wp14:editId="1DB8BF02">
                <wp:extent cx="3240000" cy="1170000"/>
                <wp:effectExtent l="0" t="0" r="0" b="0"/>
                <wp:docPr id="3" name="Textfeld 3"/>
                <wp:cNvGraphicFramePr/>
                <a:graphic xmlns:a="http://schemas.openxmlformats.org/drawingml/2006/main">
                  <a:graphicData uri="http://schemas.microsoft.com/office/word/2010/wordprocessingShape">
                    <wps:wsp>
                      <wps:cNvSpPr txBox="1"/>
                      <wps:spPr>
                        <a:xfrm>
                          <a:off x="0" y="0"/>
                          <a:ext cx="3240000" cy="1170000"/>
                        </a:xfrm>
                        <a:prstGeom prst="rect">
                          <a:avLst/>
                        </a:prstGeom>
                        <a:solidFill>
                          <a:schemeClr val="lt1"/>
                        </a:solidFill>
                        <a:ln w="6350">
                          <a:noFill/>
                        </a:ln>
                      </wps:spPr>
                      <wps:txbx>
                        <w:txbxContent>
                          <w:p w14:paraId="2737C617" w14:textId="333EDBB5" w:rsidR="00CB6C1E" w:rsidRDefault="00AD3290" w:rsidP="007367C2">
                            <w:pPr>
                              <w:pStyle w:val="IGMEmpfnger"/>
                              <w:rPr>
                                <w:rFonts w:asciiTheme="minorHAnsi" w:hAnsiTheme="minorHAnsi" w:cstheme="minorHAnsi"/>
                                <w:sz w:val="20"/>
                                <w:szCs w:val="20"/>
                              </w:rPr>
                            </w:pPr>
                            <w:r>
                              <w:rPr>
                                <w:rFonts w:asciiTheme="minorHAnsi" w:hAnsiTheme="minorHAnsi" w:cstheme="minorHAnsi"/>
                                <w:sz w:val="20"/>
                                <w:szCs w:val="20"/>
                              </w:rPr>
                              <w:t xml:space="preserve"> </w:t>
                            </w:r>
                          </w:p>
                          <w:p w14:paraId="4972878A" w14:textId="7F898FD2" w:rsidR="00CB6C1E" w:rsidRPr="0046728D" w:rsidRDefault="00AD3290" w:rsidP="007367C2">
                            <w:pPr>
                              <w:pStyle w:val="IGMEmpfnger"/>
                              <w:rPr>
                                <w:rFonts w:asciiTheme="minorHAnsi" w:hAnsiTheme="minorHAnsi" w:cstheme="minorHAnsi"/>
                              </w:rPr>
                            </w:pPr>
                            <w:r w:rsidRPr="0046728D">
                              <w:rPr>
                                <w:rFonts w:asciiTheme="minorHAnsi" w:hAnsiTheme="minorHAnsi" w:cstheme="minorHAnsi"/>
                              </w:rPr>
                              <w:fldChar w:fldCharType="begin"/>
                            </w:r>
                            <w:r w:rsidRPr="0046728D">
                              <w:rPr>
                                <w:rFonts w:asciiTheme="minorHAnsi" w:hAnsiTheme="minorHAnsi" w:cstheme="minorHAnsi"/>
                              </w:rPr>
                              <w:instrText xml:space="preserve"> MERGEFIELD Vorname </w:instrText>
                            </w:r>
                            <w:r w:rsidRPr="0046728D">
                              <w:rPr>
                                <w:rFonts w:asciiTheme="minorHAnsi" w:hAnsiTheme="minorHAnsi" w:cstheme="minorHAnsi"/>
                              </w:rPr>
                              <w:fldChar w:fldCharType="separate"/>
                            </w:r>
                            <w:r w:rsidR="00610625">
                              <w:rPr>
                                <w:rFonts w:asciiTheme="minorHAnsi" w:hAnsiTheme="minorHAnsi" w:cstheme="minorHAnsi"/>
                                <w:noProof/>
                              </w:rPr>
                              <w:t>«Vorname»</w:t>
                            </w:r>
                            <w:r w:rsidRPr="0046728D">
                              <w:rPr>
                                <w:rFonts w:asciiTheme="minorHAnsi" w:hAnsiTheme="minorHAnsi" w:cstheme="minorHAnsi"/>
                              </w:rPr>
                              <w:fldChar w:fldCharType="end"/>
                            </w:r>
                            <w:r w:rsidRPr="0046728D">
                              <w:rPr>
                                <w:rFonts w:asciiTheme="minorHAnsi" w:hAnsiTheme="minorHAnsi" w:cstheme="minorHAnsi"/>
                              </w:rPr>
                              <w:t xml:space="preserve"> </w:t>
                            </w:r>
                            <w:r w:rsidRPr="0046728D">
                              <w:rPr>
                                <w:rFonts w:asciiTheme="minorHAnsi" w:hAnsiTheme="minorHAnsi" w:cstheme="minorHAnsi"/>
                              </w:rPr>
                              <w:fldChar w:fldCharType="begin"/>
                            </w:r>
                            <w:r w:rsidRPr="0046728D">
                              <w:rPr>
                                <w:rFonts w:asciiTheme="minorHAnsi" w:hAnsiTheme="minorHAnsi" w:cstheme="minorHAnsi"/>
                              </w:rPr>
                              <w:instrText xml:space="preserve"> MERGEFIELD Nachname </w:instrText>
                            </w:r>
                            <w:r w:rsidRPr="0046728D">
                              <w:rPr>
                                <w:rFonts w:asciiTheme="minorHAnsi" w:hAnsiTheme="minorHAnsi" w:cstheme="minorHAnsi"/>
                              </w:rPr>
                              <w:fldChar w:fldCharType="separate"/>
                            </w:r>
                            <w:r w:rsidR="00610625">
                              <w:rPr>
                                <w:rFonts w:asciiTheme="minorHAnsi" w:hAnsiTheme="minorHAnsi" w:cstheme="minorHAnsi"/>
                                <w:noProof/>
                              </w:rPr>
                              <w:t>«Nachname»</w:t>
                            </w:r>
                            <w:r w:rsidRPr="0046728D">
                              <w:rPr>
                                <w:rFonts w:asciiTheme="minorHAnsi" w:hAnsiTheme="minorHAnsi" w:cstheme="minorHAnsi"/>
                              </w:rPr>
                              <w:fldChar w:fldCharType="end"/>
                            </w:r>
                            <w:r w:rsidR="00CB6C1E" w:rsidRPr="0046728D">
                              <w:rPr>
                                <w:rFonts w:asciiTheme="minorHAnsi" w:hAnsiTheme="minorHAnsi" w:cstheme="minorHAnsi"/>
                              </w:rPr>
                              <w:t xml:space="preserve"> </w:t>
                            </w:r>
                          </w:p>
                          <w:p w14:paraId="72EDA200" w14:textId="5886EB4C" w:rsidR="00AD3290" w:rsidRPr="0046728D" w:rsidRDefault="00AD3290" w:rsidP="00C51FB8">
                            <w:pPr>
                              <w:pStyle w:val="IGMEmpfnger"/>
                              <w:rPr>
                                <w:rFonts w:asciiTheme="minorHAnsi" w:hAnsiTheme="minorHAnsi" w:cstheme="minorHAnsi"/>
                              </w:rPr>
                            </w:pPr>
                            <w:r w:rsidRPr="0046728D">
                              <w:rPr>
                                <w:rFonts w:asciiTheme="minorHAnsi" w:hAnsiTheme="minorHAnsi" w:cstheme="minorHAnsi"/>
                              </w:rPr>
                              <w:fldChar w:fldCharType="begin"/>
                            </w:r>
                            <w:r w:rsidRPr="0046728D">
                              <w:rPr>
                                <w:rFonts w:asciiTheme="minorHAnsi" w:hAnsiTheme="minorHAnsi" w:cstheme="minorHAnsi"/>
                              </w:rPr>
                              <w:instrText xml:space="preserve"> MERGEFIELD Straße </w:instrText>
                            </w:r>
                            <w:r w:rsidRPr="0046728D">
                              <w:rPr>
                                <w:rFonts w:asciiTheme="minorHAnsi" w:hAnsiTheme="minorHAnsi" w:cstheme="minorHAnsi"/>
                              </w:rPr>
                              <w:fldChar w:fldCharType="separate"/>
                            </w:r>
                            <w:r w:rsidR="00610625">
                              <w:rPr>
                                <w:rFonts w:asciiTheme="minorHAnsi" w:hAnsiTheme="minorHAnsi" w:cstheme="minorHAnsi"/>
                                <w:noProof/>
                              </w:rPr>
                              <w:t>«Straße»</w:t>
                            </w:r>
                            <w:r w:rsidRPr="0046728D">
                              <w:rPr>
                                <w:rFonts w:asciiTheme="minorHAnsi" w:hAnsiTheme="minorHAnsi" w:cstheme="minorHAnsi"/>
                              </w:rPr>
                              <w:fldChar w:fldCharType="end"/>
                            </w:r>
                          </w:p>
                          <w:p w14:paraId="1072D4D8" w14:textId="1D6D9268" w:rsidR="002D4869" w:rsidRPr="0046728D" w:rsidRDefault="002D4869" w:rsidP="00C51FB8">
                            <w:pPr>
                              <w:pStyle w:val="IGMEmpfnger"/>
                              <w:rPr>
                                <w:rFonts w:asciiTheme="minorHAnsi" w:hAnsiTheme="minorHAnsi" w:cstheme="minorHAnsi"/>
                              </w:rPr>
                            </w:pPr>
                            <w:r w:rsidRPr="0046728D">
                              <w:rPr>
                                <w:rFonts w:asciiTheme="minorHAnsi" w:hAnsiTheme="minorHAnsi" w:cstheme="minorHAnsi"/>
                              </w:rPr>
                              <w:fldChar w:fldCharType="begin"/>
                            </w:r>
                            <w:r w:rsidRPr="0046728D">
                              <w:rPr>
                                <w:rFonts w:asciiTheme="minorHAnsi" w:hAnsiTheme="minorHAnsi" w:cstheme="minorHAnsi"/>
                              </w:rPr>
                              <w:instrText xml:space="preserve"> MERGEFIELD PLZ </w:instrText>
                            </w:r>
                            <w:r w:rsidRPr="0046728D">
                              <w:rPr>
                                <w:rFonts w:asciiTheme="minorHAnsi" w:hAnsiTheme="minorHAnsi" w:cstheme="minorHAnsi"/>
                              </w:rPr>
                              <w:fldChar w:fldCharType="separate"/>
                            </w:r>
                            <w:r w:rsidR="00610625">
                              <w:rPr>
                                <w:rFonts w:asciiTheme="minorHAnsi" w:hAnsiTheme="minorHAnsi" w:cstheme="minorHAnsi"/>
                                <w:noProof/>
                              </w:rPr>
                              <w:t>«PLZ»</w:t>
                            </w:r>
                            <w:r w:rsidRPr="0046728D">
                              <w:rPr>
                                <w:rFonts w:asciiTheme="minorHAnsi" w:hAnsiTheme="minorHAnsi" w:cstheme="minorHAnsi"/>
                              </w:rPr>
                              <w:fldChar w:fldCharType="end"/>
                            </w:r>
                            <w:r w:rsidRPr="0046728D">
                              <w:rPr>
                                <w:rFonts w:asciiTheme="minorHAnsi" w:hAnsiTheme="minorHAnsi" w:cstheme="minorHAnsi"/>
                              </w:rPr>
                              <w:t xml:space="preserve"> </w:t>
                            </w:r>
                            <w:r w:rsidRPr="0046728D">
                              <w:rPr>
                                <w:rFonts w:asciiTheme="minorHAnsi" w:hAnsiTheme="minorHAnsi" w:cstheme="minorHAnsi"/>
                              </w:rPr>
                              <w:fldChar w:fldCharType="begin"/>
                            </w:r>
                            <w:r w:rsidRPr="0046728D">
                              <w:rPr>
                                <w:rFonts w:asciiTheme="minorHAnsi" w:hAnsiTheme="minorHAnsi" w:cstheme="minorHAnsi"/>
                              </w:rPr>
                              <w:instrText xml:space="preserve"> MERGEFIELD Ort </w:instrText>
                            </w:r>
                            <w:r w:rsidRPr="0046728D">
                              <w:rPr>
                                <w:rFonts w:asciiTheme="minorHAnsi" w:hAnsiTheme="minorHAnsi" w:cstheme="minorHAnsi"/>
                              </w:rPr>
                              <w:fldChar w:fldCharType="separate"/>
                            </w:r>
                            <w:r w:rsidR="00610625">
                              <w:rPr>
                                <w:rFonts w:asciiTheme="minorHAnsi" w:hAnsiTheme="minorHAnsi" w:cstheme="minorHAnsi"/>
                                <w:noProof/>
                              </w:rPr>
                              <w:t>«Ort»</w:t>
                            </w:r>
                            <w:r w:rsidRPr="0046728D">
                              <w:rPr>
                                <w:rFonts w:asciiTheme="minorHAnsi" w:hAnsiTheme="minorHAnsi" w:cstheme="minorHAnsi"/>
                              </w:rPr>
                              <w:fldChar w:fldCharType="end"/>
                            </w:r>
                          </w:p>
                          <w:p w14:paraId="4972878D" w14:textId="56549936" w:rsidR="00CB6C1E" w:rsidRPr="000D2294" w:rsidRDefault="00AD3290" w:rsidP="00C51FB8">
                            <w:pPr>
                              <w:pStyle w:val="IGMEmpfnger"/>
                              <w:rPr>
                                <w:rFonts w:cstheme="minorHAnsi"/>
                              </w:rPr>
                            </w:pPr>
                            <w:r w:rsidRPr="000D2294">
                              <w:rPr>
                                <w:rFonts w:cstheme="minorHAnsi"/>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544E9D1F" id="Textfeld 3" o:spid="_x0000_s1027" type="#_x0000_t202" style="width:255.1pt;height:9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" fillcolor="white [3201]" stroked="f" strokeweight=".5pt">
                <v:textbox inset="0,0,0,0">
                  <w:txbxContent>
                    <w:p w14:paraId="2737C617" w14:textId="333EDBB5" w:rsidR="00CB6C1E" w:rsidRDefault="00AD3290" w:rsidP="007367C2">
                      <w:pPr>
                        <w:pStyle w:val="IGMEmpfnger"/>
                        <w:rPr>
                          <w:rFonts w:asciiTheme="minorHAnsi" w:hAnsiTheme="minorHAnsi" w:cstheme="minorHAnsi"/>
                          <w:sz w:val="20"/>
                          <w:szCs w:val="20"/>
                        </w:rPr>
                      </w:pPr>
                      <w:r>
                        <w:rPr>
                          <w:rFonts w:asciiTheme="minorHAnsi" w:hAnsiTheme="minorHAnsi" w:cstheme="minorHAnsi"/>
                          <w:sz w:val="20"/>
                          <w:szCs w:val="20"/>
                        </w:rPr>
                        <w:t xml:space="preserve"> </w:t>
                      </w:r>
                    </w:p>
                    <w:p w14:paraId="4972878A" w14:textId="7F898FD2" w:rsidR="00CB6C1E" w:rsidRPr="0046728D" w:rsidRDefault="00AD3290" w:rsidP="007367C2">
                      <w:pPr>
                        <w:pStyle w:val="IGMEmpfnger"/>
                        <w:rPr>
                          <w:rFonts w:asciiTheme="minorHAnsi" w:hAnsiTheme="minorHAnsi" w:cstheme="minorHAnsi"/>
                        </w:rPr>
                      </w:pPr>
                      <w:r w:rsidRPr="0046728D">
                        <w:rPr>
                          <w:rFonts w:asciiTheme="minorHAnsi" w:hAnsiTheme="minorHAnsi" w:cstheme="minorHAnsi"/>
                        </w:rPr>
                        <w:fldChar w:fldCharType="begin"/>
                      </w:r>
                      <w:r w:rsidRPr="0046728D">
                        <w:rPr>
                          <w:rFonts w:asciiTheme="minorHAnsi" w:hAnsiTheme="minorHAnsi" w:cstheme="minorHAnsi"/>
                        </w:rPr>
                        <w:instrText xml:space="preserve"> MERGEFIELD Vorname </w:instrText>
                      </w:r>
                      <w:r w:rsidRPr="0046728D">
                        <w:rPr>
                          <w:rFonts w:asciiTheme="minorHAnsi" w:hAnsiTheme="minorHAnsi" w:cstheme="minorHAnsi"/>
                        </w:rPr>
                        <w:fldChar w:fldCharType="separate"/>
                      </w:r>
                      <w:r w:rsidR="00610625">
                        <w:rPr>
                          <w:rFonts w:asciiTheme="minorHAnsi" w:hAnsiTheme="minorHAnsi" w:cstheme="minorHAnsi"/>
                          <w:noProof/>
                        </w:rPr>
                        <w:t>«Vorname»</w:t>
                      </w:r>
                      <w:r w:rsidRPr="0046728D">
                        <w:rPr>
                          <w:rFonts w:asciiTheme="minorHAnsi" w:hAnsiTheme="minorHAnsi" w:cstheme="minorHAnsi"/>
                        </w:rPr>
                        <w:fldChar w:fldCharType="end"/>
                      </w:r>
                      <w:r w:rsidRPr="0046728D">
                        <w:rPr>
                          <w:rFonts w:asciiTheme="minorHAnsi" w:hAnsiTheme="minorHAnsi" w:cstheme="minorHAnsi"/>
                        </w:rPr>
                        <w:t xml:space="preserve"> </w:t>
                      </w:r>
                      <w:r w:rsidRPr="0046728D">
                        <w:rPr>
                          <w:rFonts w:asciiTheme="minorHAnsi" w:hAnsiTheme="minorHAnsi" w:cstheme="minorHAnsi"/>
                        </w:rPr>
                        <w:fldChar w:fldCharType="begin"/>
                      </w:r>
                      <w:r w:rsidRPr="0046728D">
                        <w:rPr>
                          <w:rFonts w:asciiTheme="minorHAnsi" w:hAnsiTheme="minorHAnsi" w:cstheme="minorHAnsi"/>
                        </w:rPr>
                        <w:instrText xml:space="preserve"> MERGEFIELD Nachname </w:instrText>
                      </w:r>
                      <w:r w:rsidRPr="0046728D">
                        <w:rPr>
                          <w:rFonts w:asciiTheme="minorHAnsi" w:hAnsiTheme="minorHAnsi" w:cstheme="minorHAnsi"/>
                        </w:rPr>
                        <w:fldChar w:fldCharType="separate"/>
                      </w:r>
                      <w:r w:rsidR="00610625">
                        <w:rPr>
                          <w:rFonts w:asciiTheme="minorHAnsi" w:hAnsiTheme="minorHAnsi" w:cstheme="minorHAnsi"/>
                          <w:noProof/>
                        </w:rPr>
                        <w:t>«Nachname»</w:t>
                      </w:r>
                      <w:r w:rsidRPr="0046728D">
                        <w:rPr>
                          <w:rFonts w:asciiTheme="minorHAnsi" w:hAnsiTheme="minorHAnsi" w:cstheme="minorHAnsi"/>
                        </w:rPr>
                        <w:fldChar w:fldCharType="end"/>
                      </w:r>
                      <w:r w:rsidR="00CB6C1E" w:rsidRPr="0046728D">
                        <w:rPr>
                          <w:rFonts w:asciiTheme="minorHAnsi" w:hAnsiTheme="minorHAnsi" w:cstheme="minorHAnsi"/>
                        </w:rPr>
                        <w:t xml:space="preserve"> </w:t>
                      </w:r>
                    </w:p>
                    <w:p w14:paraId="72EDA200" w14:textId="5886EB4C" w:rsidR="00AD3290" w:rsidRPr="0046728D" w:rsidRDefault="00AD3290" w:rsidP="00C51FB8">
                      <w:pPr>
                        <w:pStyle w:val="IGMEmpfnger"/>
                        <w:rPr>
                          <w:rFonts w:asciiTheme="minorHAnsi" w:hAnsiTheme="minorHAnsi" w:cstheme="minorHAnsi"/>
                        </w:rPr>
                      </w:pPr>
                      <w:r w:rsidRPr="0046728D">
                        <w:rPr>
                          <w:rFonts w:asciiTheme="minorHAnsi" w:hAnsiTheme="minorHAnsi" w:cstheme="minorHAnsi"/>
                        </w:rPr>
                        <w:fldChar w:fldCharType="begin"/>
                      </w:r>
                      <w:r w:rsidRPr="0046728D">
                        <w:rPr>
                          <w:rFonts w:asciiTheme="minorHAnsi" w:hAnsiTheme="minorHAnsi" w:cstheme="minorHAnsi"/>
                        </w:rPr>
                        <w:instrText xml:space="preserve"> MERGEFIELD Straße </w:instrText>
                      </w:r>
                      <w:r w:rsidRPr="0046728D">
                        <w:rPr>
                          <w:rFonts w:asciiTheme="minorHAnsi" w:hAnsiTheme="minorHAnsi" w:cstheme="minorHAnsi"/>
                        </w:rPr>
                        <w:fldChar w:fldCharType="separate"/>
                      </w:r>
                      <w:r w:rsidR="00610625">
                        <w:rPr>
                          <w:rFonts w:asciiTheme="minorHAnsi" w:hAnsiTheme="minorHAnsi" w:cstheme="minorHAnsi"/>
                          <w:noProof/>
                        </w:rPr>
                        <w:t>«Straße»</w:t>
                      </w:r>
                      <w:r w:rsidRPr="0046728D">
                        <w:rPr>
                          <w:rFonts w:asciiTheme="minorHAnsi" w:hAnsiTheme="minorHAnsi" w:cstheme="minorHAnsi"/>
                        </w:rPr>
                        <w:fldChar w:fldCharType="end"/>
                      </w:r>
                    </w:p>
                    <w:p w14:paraId="1072D4D8" w14:textId="1D6D9268" w:rsidR="002D4869" w:rsidRPr="0046728D" w:rsidRDefault="002D4869" w:rsidP="00C51FB8">
                      <w:pPr>
                        <w:pStyle w:val="IGMEmpfnger"/>
                        <w:rPr>
                          <w:rFonts w:asciiTheme="minorHAnsi" w:hAnsiTheme="minorHAnsi" w:cstheme="minorHAnsi"/>
                        </w:rPr>
                      </w:pPr>
                      <w:r w:rsidRPr="0046728D">
                        <w:rPr>
                          <w:rFonts w:asciiTheme="minorHAnsi" w:hAnsiTheme="minorHAnsi" w:cstheme="minorHAnsi"/>
                        </w:rPr>
                        <w:fldChar w:fldCharType="begin"/>
                      </w:r>
                      <w:r w:rsidRPr="0046728D">
                        <w:rPr>
                          <w:rFonts w:asciiTheme="minorHAnsi" w:hAnsiTheme="minorHAnsi" w:cstheme="minorHAnsi"/>
                        </w:rPr>
                        <w:instrText xml:space="preserve"> MERGEFIELD PLZ </w:instrText>
                      </w:r>
                      <w:r w:rsidRPr="0046728D">
                        <w:rPr>
                          <w:rFonts w:asciiTheme="minorHAnsi" w:hAnsiTheme="minorHAnsi" w:cstheme="minorHAnsi"/>
                        </w:rPr>
                        <w:fldChar w:fldCharType="separate"/>
                      </w:r>
                      <w:r w:rsidR="00610625">
                        <w:rPr>
                          <w:rFonts w:asciiTheme="minorHAnsi" w:hAnsiTheme="minorHAnsi" w:cstheme="minorHAnsi"/>
                          <w:noProof/>
                        </w:rPr>
                        <w:t>«PLZ»</w:t>
                      </w:r>
                      <w:r w:rsidRPr="0046728D">
                        <w:rPr>
                          <w:rFonts w:asciiTheme="minorHAnsi" w:hAnsiTheme="minorHAnsi" w:cstheme="minorHAnsi"/>
                        </w:rPr>
                        <w:fldChar w:fldCharType="end"/>
                      </w:r>
                      <w:r w:rsidRPr="0046728D">
                        <w:rPr>
                          <w:rFonts w:asciiTheme="minorHAnsi" w:hAnsiTheme="minorHAnsi" w:cstheme="minorHAnsi"/>
                        </w:rPr>
                        <w:t xml:space="preserve"> </w:t>
                      </w:r>
                      <w:r w:rsidRPr="0046728D">
                        <w:rPr>
                          <w:rFonts w:asciiTheme="minorHAnsi" w:hAnsiTheme="minorHAnsi" w:cstheme="minorHAnsi"/>
                        </w:rPr>
                        <w:fldChar w:fldCharType="begin"/>
                      </w:r>
                      <w:r w:rsidRPr="0046728D">
                        <w:rPr>
                          <w:rFonts w:asciiTheme="minorHAnsi" w:hAnsiTheme="minorHAnsi" w:cstheme="minorHAnsi"/>
                        </w:rPr>
                        <w:instrText xml:space="preserve"> MERGEFIELD Ort </w:instrText>
                      </w:r>
                      <w:r w:rsidRPr="0046728D">
                        <w:rPr>
                          <w:rFonts w:asciiTheme="minorHAnsi" w:hAnsiTheme="minorHAnsi" w:cstheme="minorHAnsi"/>
                        </w:rPr>
                        <w:fldChar w:fldCharType="separate"/>
                      </w:r>
                      <w:r w:rsidR="00610625">
                        <w:rPr>
                          <w:rFonts w:asciiTheme="minorHAnsi" w:hAnsiTheme="minorHAnsi" w:cstheme="minorHAnsi"/>
                          <w:noProof/>
                        </w:rPr>
                        <w:t>«Ort»</w:t>
                      </w:r>
                      <w:r w:rsidRPr="0046728D">
                        <w:rPr>
                          <w:rFonts w:asciiTheme="minorHAnsi" w:hAnsiTheme="minorHAnsi" w:cstheme="minorHAnsi"/>
                        </w:rPr>
                        <w:fldChar w:fldCharType="end"/>
                      </w:r>
                    </w:p>
                    <w:p w14:paraId="4972878D" w14:textId="56549936" w:rsidR="00CB6C1E" w:rsidRPr="000D2294" w:rsidRDefault="00AD3290" w:rsidP="00C51FB8">
                      <w:pPr>
                        <w:pStyle w:val="IGMEmpfnger"/>
                        <w:rPr>
                          <w:rFonts w:cstheme="minorHAnsi"/>
                        </w:rPr>
                      </w:pPr>
                      <w:r w:rsidRPr="000D2294">
                        <w:rPr>
                          <w:rFonts w:cstheme="minorHAnsi"/>
                        </w:rPr>
                        <w:t xml:space="preserve"> </w:t>
                      </w:r>
                    </w:p>
                  </w:txbxContent>
                </v:textbox>
                <w10:anchorlock/>
              </v:shape>
            </w:pict>
          </mc:Fallback>
        </mc:AlternateContent>
      </w:r>
      <w:r w:rsidR="005F3A2E">
        <w:rPr>
          <w:noProof w:val="0"/>
        </w:rPr>
        <w:tab/>
      </w:r>
    </w:p>
    <w:p w14:paraId="5813579E" w14:textId="390D3CA2" w:rsidR="006150C0" w:rsidRDefault="006150C0" w:rsidP="00160338">
      <w:pPr>
        <w:pStyle w:val="IGMBetreffzeile"/>
        <w:rPr>
          <w:lang w:eastAsia="de-DE"/>
        </w:rPr>
      </w:pPr>
    </w:p>
    <w:p w14:paraId="49728756" w14:textId="4B87F5F3" w:rsidR="009245C5" w:rsidRPr="00E879DC" w:rsidRDefault="000D0193" w:rsidP="00304C85">
      <w:pPr>
        <w:pStyle w:val="DV-Einladungen"/>
      </w:pPr>
      <w:r w:rsidRPr="00E879DC">
        <w:rPr>
          <w:lang w:eastAsia="de-DE"/>
        </w:rPr>
        <mc:AlternateContent>
          <mc:Choice Requires="wps">
            <w:drawing>
              <wp:anchor distT="0" distB="0" distL="114300" distR="114300" simplePos="0" relativeHeight="251644416" behindDoc="0" locked="1" layoutInCell="1" allowOverlap="1" wp14:anchorId="4972876D" wp14:editId="4544DAD8">
                <wp:simplePos x="0" y="0"/>
                <wp:positionH relativeFrom="margin">
                  <wp:posOffset>-635</wp:posOffset>
                </wp:positionH>
                <wp:positionV relativeFrom="margin">
                  <wp:posOffset>38735</wp:posOffset>
                </wp:positionV>
                <wp:extent cx="5939790" cy="132715"/>
                <wp:effectExtent l="0" t="0" r="3810" b="635"/>
                <wp:wrapNone/>
                <wp:docPr id="1" name="Textfeld 1"/>
                <wp:cNvGraphicFramePr/>
                <a:graphic xmlns:a="http://schemas.openxmlformats.org/drawingml/2006/main">
                  <a:graphicData uri="http://schemas.microsoft.com/office/word/2010/wordprocessingShape">
                    <wps:wsp>
                      <wps:cNvSpPr txBox="1"/>
                      <wps:spPr>
                        <a:xfrm>
                          <a:off x="0" y="0"/>
                          <a:ext cx="5939790" cy="132715"/>
                        </a:xfrm>
                        <a:prstGeom prst="rect">
                          <a:avLst/>
                        </a:prstGeom>
                        <a:solidFill>
                          <a:schemeClr val="lt1"/>
                        </a:solidFill>
                        <a:ln w="6350">
                          <a:noFill/>
                        </a:ln>
                      </wps:spPr>
                      <wps:txbx>
                        <w:txbxContent>
                          <w:p w14:paraId="4972878E" w14:textId="5705EDD3" w:rsidR="00CB6C1E" w:rsidRPr="00B70EB1" w:rsidRDefault="00CB6C1E" w:rsidP="00B70EB1">
                            <w:pPr>
                              <w:pStyle w:val="IGMAbsenderfett"/>
                              <w:rPr>
                                <w:rFonts w:asciiTheme="minorHAnsi" w:hAnsiTheme="minorHAnsi" w:cstheme="minorHAnsi"/>
                                <w:b w:val="0"/>
                                <w:sz w:val="14"/>
                                <w:szCs w:val="14"/>
                              </w:rPr>
                            </w:pPr>
                            <w:r w:rsidRPr="00B70EB1">
                              <w:rPr>
                                <w:rFonts w:asciiTheme="minorHAnsi" w:hAnsiTheme="minorHAnsi" w:cstheme="minorHAnsi"/>
                                <w:b w:val="0"/>
                                <w:sz w:val="14"/>
                                <w:szCs w:val="14"/>
                              </w:rPr>
                              <w:t xml:space="preserve">IG Metall </w:t>
                            </w:r>
                            <w:r w:rsidR="00AD3290">
                              <w:rPr>
                                <w:rFonts w:asciiTheme="minorHAnsi" w:hAnsiTheme="minorHAnsi" w:cstheme="minorHAnsi"/>
                                <w:b w:val="0"/>
                                <w:sz w:val="14"/>
                                <w:szCs w:val="14"/>
                              </w:rPr>
                              <w:t>Herborn-Betzdorf, Wilhelmstr.18, 57518 Betzdorf</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876D" id="Textfeld 1" o:spid="_x0000_s1028" type="#_x0000_t202" style="position:absolute;left:0;text-align:left;margin-left:-.05pt;margin-top:3.05pt;width:467.7pt;height:10.45pt;z-index:2516444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" fillcolor="white [3201]" stroked="f" strokeweight=".5pt">
                <v:textbox inset="0,0,0,0">
                  <w:txbxContent>
                    <w:p w14:paraId="4972878E" w14:textId="5705EDD3" w:rsidR="00CB6C1E" w:rsidRPr="00B70EB1" w:rsidRDefault="00CB6C1E" w:rsidP="00B70EB1">
                      <w:pPr>
                        <w:pStyle w:val="IGMAbsenderfett"/>
                        <w:rPr>
                          <w:rFonts w:asciiTheme="minorHAnsi" w:hAnsiTheme="minorHAnsi" w:cstheme="minorHAnsi"/>
                          <w:b w:val="0"/>
                          <w:sz w:val="14"/>
                          <w:szCs w:val="14"/>
                        </w:rPr>
                      </w:pPr>
                      <w:r w:rsidRPr="00B70EB1">
                        <w:rPr>
                          <w:rFonts w:asciiTheme="minorHAnsi" w:hAnsiTheme="minorHAnsi" w:cstheme="minorHAnsi"/>
                          <w:b w:val="0"/>
                          <w:sz w:val="14"/>
                          <w:szCs w:val="14"/>
                        </w:rPr>
                        <w:t xml:space="preserve">IG Metall </w:t>
                      </w:r>
                      <w:r w:rsidR="00AD3290">
                        <w:rPr>
                          <w:rFonts w:asciiTheme="minorHAnsi" w:hAnsiTheme="minorHAnsi" w:cstheme="minorHAnsi"/>
                          <w:b w:val="0"/>
                          <w:sz w:val="14"/>
                          <w:szCs w:val="14"/>
                        </w:rPr>
                        <w:t>Herborn-Betzdorf, Wilhelmstr.18, 57518 Betzdorf</w:t>
                      </w:r>
                    </w:p>
                  </w:txbxContent>
                </v:textbox>
                <w10:wrap anchorx="margin" anchory="margin"/>
                <w10:anchorlock/>
              </v:shape>
            </w:pict>
          </mc:Fallback>
        </mc:AlternateContent>
      </w:r>
      <w:r w:rsidR="00AD3290">
        <w:rPr>
          <w:lang w:eastAsia="de-DE"/>
        </w:rPr>
        <w:t xml:space="preserve">Einladung </w:t>
      </w:r>
      <w:r w:rsidR="006150C0">
        <w:rPr>
          <w:lang w:eastAsia="de-DE"/>
        </w:rPr>
        <w:t xml:space="preserve">zur </w:t>
      </w:r>
      <w:r w:rsidR="00AD3290">
        <w:rPr>
          <w:lang w:eastAsia="de-DE"/>
        </w:rPr>
        <w:t>Delegiertenversammlung</w:t>
      </w:r>
    </w:p>
    <w:p w14:paraId="49728757" w14:textId="1F78948F" w:rsidR="007367C2" w:rsidRDefault="007367C2" w:rsidP="00D2003C">
      <w:pPr>
        <w:pStyle w:val="IGMFlietext"/>
        <w:tabs>
          <w:tab w:val="clear" w:pos="283"/>
          <w:tab w:val="clear" w:pos="567"/>
        </w:tabs>
        <w:rPr>
          <w:b/>
        </w:rPr>
      </w:pPr>
    </w:p>
    <w:p w14:paraId="78061472" w14:textId="4D8A3035" w:rsidR="00C51FB8" w:rsidRPr="00E879DC" w:rsidRDefault="00C51FB8" w:rsidP="00D2003C">
      <w:pPr>
        <w:pStyle w:val="IGMFlietext"/>
        <w:tabs>
          <w:tab w:val="clear" w:pos="283"/>
          <w:tab w:val="clear" w:pos="567"/>
        </w:tabs>
        <w:rPr>
          <w:b/>
        </w:rPr>
      </w:pPr>
    </w:p>
    <w:p w14:paraId="41BF6CD0" w14:textId="67326191" w:rsidR="00CA08C6" w:rsidRPr="006150C0" w:rsidRDefault="002D4869" w:rsidP="00CA08C6">
      <w:pPr>
        <w:tabs>
          <w:tab w:val="left" w:pos="429"/>
          <w:tab w:val="left" w:pos="1131"/>
          <w:tab w:val="left" w:pos="3060"/>
        </w:tabs>
        <w:spacing w:line="276" w:lineRule="auto"/>
      </w:pPr>
      <w:proofErr w:type="gramStart"/>
      <w:r>
        <w:t>Hallo</w:t>
      </w:r>
      <w:proofErr w:type="gramEnd"/>
      <w:r w:rsidR="00E959AB" w:rsidRPr="006150C0">
        <w:t xml:space="preserve"> </w:t>
      </w:r>
      <w:r w:rsidR="00E959AB" w:rsidRPr="006150C0">
        <w:fldChar w:fldCharType="begin"/>
      </w:r>
      <w:r w:rsidR="00E959AB" w:rsidRPr="006150C0">
        <w:instrText xml:space="preserve"> MERGEFIELD "Vorname" </w:instrText>
      </w:r>
      <w:r w:rsidR="00E959AB" w:rsidRPr="006150C0">
        <w:fldChar w:fldCharType="separate"/>
      </w:r>
      <w:r w:rsidR="00610625">
        <w:rPr>
          <w:noProof/>
        </w:rPr>
        <w:t>«Vorname»</w:t>
      </w:r>
      <w:r w:rsidR="00E959AB" w:rsidRPr="006150C0">
        <w:rPr>
          <w:noProof/>
        </w:rPr>
        <w:fldChar w:fldCharType="end"/>
      </w:r>
      <w:r w:rsidR="00E959AB" w:rsidRPr="006150C0">
        <w:t>,</w:t>
      </w:r>
    </w:p>
    <w:p w14:paraId="5DDD9F82" w14:textId="31E62C46" w:rsidR="00E959AB" w:rsidRPr="006150C0" w:rsidRDefault="00E959AB" w:rsidP="00CA08C6">
      <w:pPr>
        <w:tabs>
          <w:tab w:val="left" w:pos="429"/>
          <w:tab w:val="left" w:pos="1131"/>
          <w:tab w:val="left" w:pos="3060"/>
        </w:tabs>
        <w:spacing w:line="276" w:lineRule="auto"/>
        <w:rPr>
          <w:rFonts w:cs="Arial"/>
        </w:rPr>
      </w:pPr>
    </w:p>
    <w:p w14:paraId="3E3E8AA1" w14:textId="64FF7BE6" w:rsidR="00CA08C6" w:rsidRPr="006150C0" w:rsidRDefault="00CA08C6" w:rsidP="00CA08C6">
      <w:pPr>
        <w:tabs>
          <w:tab w:val="left" w:pos="429"/>
          <w:tab w:val="left" w:pos="1131"/>
          <w:tab w:val="left" w:pos="3060"/>
        </w:tabs>
        <w:spacing w:line="276" w:lineRule="auto"/>
        <w:rPr>
          <w:rFonts w:cs="Arial"/>
        </w:rPr>
      </w:pPr>
      <w:r w:rsidRPr="006150C0">
        <w:rPr>
          <w:rFonts w:cs="Arial"/>
        </w:rPr>
        <w:t>wir laden Dich recht herzlich ein zur</w:t>
      </w:r>
      <w:r w:rsidR="006150C0">
        <w:rPr>
          <w:rFonts w:cs="Arial"/>
        </w:rPr>
        <w:t xml:space="preserve"> </w:t>
      </w:r>
      <w:r w:rsidRPr="006150C0">
        <w:rPr>
          <w:rFonts w:cs="Arial"/>
          <w:b/>
        </w:rPr>
        <w:t>Delegiertenversammlung</w:t>
      </w:r>
    </w:p>
    <w:p w14:paraId="005904F4" w14:textId="4F5AFDED" w:rsidR="00CA08C6" w:rsidRPr="006150C0" w:rsidRDefault="00CA08C6" w:rsidP="00CA08C6">
      <w:pPr>
        <w:tabs>
          <w:tab w:val="left" w:pos="429"/>
          <w:tab w:val="left" w:pos="1131"/>
          <w:tab w:val="left" w:pos="3060"/>
        </w:tabs>
        <w:spacing w:line="276" w:lineRule="auto"/>
        <w:rPr>
          <w:rFonts w:cs="Arial"/>
        </w:rPr>
      </w:pPr>
    </w:p>
    <w:p w14:paraId="721FBC89" w14:textId="7439E22D" w:rsidR="00CA08C6" w:rsidRPr="006150C0" w:rsidRDefault="00CA08C6" w:rsidP="00CA08C6">
      <w:pPr>
        <w:tabs>
          <w:tab w:val="left" w:pos="429"/>
          <w:tab w:val="left" w:pos="1131"/>
          <w:tab w:val="left" w:pos="3060"/>
        </w:tabs>
        <w:spacing w:line="276" w:lineRule="auto"/>
        <w:rPr>
          <w:rFonts w:cs="Arial"/>
        </w:rPr>
      </w:pPr>
      <w:r w:rsidRPr="006150C0">
        <w:rPr>
          <w:rFonts w:cs="Arial"/>
        </w:rPr>
        <w:tab/>
      </w:r>
      <w:r w:rsidRPr="006150C0">
        <w:rPr>
          <w:rFonts w:cs="Arial"/>
        </w:rPr>
        <w:tab/>
        <w:t>am:</w:t>
      </w:r>
      <w:r w:rsidRPr="006150C0">
        <w:rPr>
          <w:rFonts w:cs="Arial"/>
        </w:rPr>
        <w:tab/>
      </w:r>
      <w:r w:rsidR="00095970" w:rsidRPr="00095970">
        <w:rPr>
          <w:rFonts w:cs="Arial"/>
          <w:b/>
          <w:bCs/>
        </w:rPr>
        <w:t>19</w:t>
      </w:r>
      <w:r w:rsidR="006150C0" w:rsidRPr="006150C0">
        <w:rPr>
          <w:rFonts w:cs="Arial"/>
          <w:b/>
          <w:bCs/>
        </w:rPr>
        <w:t xml:space="preserve">. </w:t>
      </w:r>
      <w:r w:rsidR="00095970">
        <w:rPr>
          <w:rFonts w:cs="Arial"/>
          <w:b/>
          <w:bCs/>
        </w:rPr>
        <w:t>Nov</w:t>
      </w:r>
      <w:r w:rsidR="006150C0" w:rsidRPr="006150C0">
        <w:rPr>
          <w:rFonts w:cs="Arial"/>
          <w:b/>
          <w:bCs/>
        </w:rPr>
        <w:t>ember 2024</w:t>
      </w:r>
    </w:p>
    <w:p w14:paraId="4690C0F1" w14:textId="603815DE" w:rsidR="00CA08C6" w:rsidRPr="006150C0" w:rsidRDefault="00CA08C6" w:rsidP="00CA08C6">
      <w:pPr>
        <w:tabs>
          <w:tab w:val="left" w:pos="429"/>
          <w:tab w:val="left" w:pos="1131"/>
          <w:tab w:val="left" w:pos="3060"/>
        </w:tabs>
        <w:spacing w:line="276" w:lineRule="auto"/>
        <w:rPr>
          <w:rFonts w:cs="Arial"/>
        </w:rPr>
      </w:pPr>
      <w:r w:rsidRPr="006150C0">
        <w:rPr>
          <w:rFonts w:cs="Arial"/>
        </w:rPr>
        <w:tab/>
      </w:r>
      <w:r w:rsidRPr="006150C0">
        <w:rPr>
          <w:rFonts w:cs="Arial"/>
        </w:rPr>
        <w:tab/>
        <w:t>um:</w:t>
      </w:r>
      <w:r w:rsidRPr="006150C0">
        <w:rPr>
          <w:rFonts w:cs="Arial"/>
        </w:rPr>
        <w:tab/>
      </w:r>
      <w:r w:rsidR="006150C0" w:rsidRPr="006150C0">
        <w:rPr>
          <w:rFonts w:cs="Arial"/>
          <w:b/>
          <w:bCs/>
        </w:rPr>
        <w:t>17:00 Uhr</w:t>
      </w:r>
    </w:p>
    <w:p w14:paraId="3A46B871" w14:textId="02700A1D" w:rsidR="00CA08C6" w:rsidRPr="006150C0" w:rsidRDefault="00CA08C6" w:rsidP="00CA08C6">
      <w:pPr>
        <w:tabs>
          <w:tab w:val="left" w:pos="429"/>
          <w:tab w:val="left" w:pos="1131"/>
          <w:tab w:val="left" w:pos="3060"/>
        </w:tabs>
        <w:spacing w:line="276" w:lineRule="auto"/>
        <w:rPr>
          <w:rFonts w:cs="Arial"/>
          <w:b/>
          <w:bCs/>
        </w:rPr>
      </w:pPr>
      <w:r w:rsidRPr="006150C0">
        <w:rPr>
          <w:rFonts w:cs="Arial"/>
        </w:rPr>
        <w:tab/>
      </w:r>
      <w:r w:rsidRPr="006150C0">
        <w:rPr>
          <w:rFonts w:cs="Arial"/>
        </w:rPr>
        <w:tab/>
        <w:t>im:</w:t>
      </w:r>
      <w:r w:rsidRPr="006150C0">
        <w:rPr>
          <w:rFonts w:cs="Arial"/>
        </w:rPr>
        <w:tab/>
      </w:r>
      <w:r w:rsidR="006150C0" w:rsidRPr="006150C0">
        <w:rPr>
          <w:rFonts w:cs="Arial"/>
          <w:b/>
          <w:bCs/>
        </w:rPr>
        <w:t>Genusswerkstatt, Kalteiche Ring 46, 35708 Haiger</w:t>
      </w:r>
    </w:p>
    <w:p w14:paraId="461E8730" w14:textId="43F6640A" w:rsidR="00CA08C6" w:rsidRPr="006150C0" w:rsidRDefault="00CA08C6" w:rsidP="00CA08C6">
      <w:pPr>
        <w:tabs>
          <w:tab w:val="left" w:pos="429"/>
          <w:tab w:val="left" w:pos="1131"/>
          <w:tab w:val="left" w:pos="3060"/>
        </w:tabs>
        <w:spacing w:line="276" w:lineRule="auto"/>
        <w:rPr>
          <w:rFonts w:cs="Arial"/>
          <w:b/>
          <w:bCs/>
        </w:rPr>
      </w:pPr>
    </w:p>
    <w:p w14:paraId="1C3528DC" w14:textId="7106382F" w:rsidR="00CA08C6" w:rsidRPr="006150C0" w:rsidRDefault="00CA08C6" w:rsidP="00304C85">
      <w:pPr>
        <w:pStyle w:val="DV-Einladungen"/>
      </w:pPr>
      <w:r w:rsidRPr="006150C0">
        <w:t>Als Tagesordnung schlagen wir vor:</w:t>
      </w:r>
    </w:p>
    <w:p w14:paraId="3E6D5364" w14:textId="6EF7EA2D" w:rsidR="00CA08C6" w:rsidRPr="00C316B8" w:rsidRDefault="00CA08C6" w:rsidP="00CA08C6">
      <w:pPr>
        <w:tabs>
          <w:tab w:val="left" w:pos="429"/>
          <w:tab w:val="left" w:pos="1131"/>
          <w:tab w:val="left" w:pos="3060"/>
        </w:tabs>
        <w:spacing w:line="276" w:lineRule="auto"/>
        <w:rPr>
          <w:rFonts w:cs="Arial"/>
        </w:rPr>
      </w:pPr>
    </w:p>
    <w:p w14:paraId="5CA6FE19" w14:textId="1097491F" w:rsidR="006150C0" w:rsidRPr="00151481" w:rsidRDefault="006150C0" w:rsidP="006150C0">
      <w:pPr>
        <w:pStyle w:val="Listenabsatz"/>
        <w:widowControl w:val="0"/>
        <w:numPr>
          <w:ilvl w:val="0"/>
          <w:numId w:val="6"/>
        </w:numPr>
        <w:tabs>
          <w:tab w:val="left" w:pos="1602"/>
        </w:tabs>
        <w:autoSpaceDE w:val="0"/>
        <w:autoSpaceDN w:val="0"/>
        <w:contextualSpacing w:val="0"/>
        <w:rPr>
          <w:rFonts w:ascii="Meta IGM" w:hAnsi="Meta IGM" w:cstheme="minorHAnsi"/>
          <w:sz w:val="20"/>
        </w:rPr>
      </w:pPr>
      <w:r w:rsidRPr="00151481">
        <w:rPr>
          <w:rFonts w:ascii="Meta IGM" w:hAnsi="Meta IGM" w:cstheme="minorHAnsi"/>
          <w:sz w:val="20"/>
        </w:rPr>
        <w:t>Eröffnung der</w:t>
      </w:r>
      <w:r w:rsidRPr="00151481">
        <w:rPr>
          <w:rFonts w:ascii="Meta IGM" w:hAnsi="Meta IGM" w:cstheme="minorHAnsi"/>
          <w:spacing w:val="3"/>
          <w:sz w:val="20"/>
        </w:rPr>
        <w:t xml:space="preserve"> </w:t>
      </w:r>
      <w:r w:rsidRPr="00151481">
        <w:rPr>
          <w:rFonts w:ascii="Meta IGM" w:hAnsi="Meta IGM" w:cstheme="minorHAnsi"/>
          <w:sz w:val="20"/>
        </w:rPr>
        <w:t>Delegiertenversammlung</w:t>
      </w:r>
    </w:p>
    <w:p w14:paraId="0D6EFD45" w14:textId="77777777" w:rsidR="006150C0" w:rsidRPr="00151481" w:rsidRDefault="006150C0" w:rsidP="006150C0">
      <w:pPr>
        <w:pStyle w:val="Listenabsatz"/>
        <w:widowControl w:val="0"/>
        <w:numPr>
          <w:ilvl w:val="0"/>
          <w:numId w:val="6"/>
        </w:numPr>
        <w:tabs>
          <w:tab w:val="left" w:pos="1628"/>
        </w:tabs>
        <w:autoSpaceDE w:val="0"/>
        <w:autoSpaceDN w:val="0"/>
        <w:spacing w:before="38"/>
        <w:contextualSpacing w:val="0"/>
        <w:rPr>
          <w:rFonts w:ascii="Meta IGM" w:hAnsi="Meta IGM" w:cstheme="minorHAnsi"/>
          <w:sz w:val="20"/>
        </w:rPr>
      </w:pPr>
      <w:r w:rsidRPr="00151481">
        <w:rPr>
          <w:rFonts w:ascii="Meta IGM" w:hAnsi="Meta IGM" w:cstheme="minorHAnsi"/>
          <w:sz w:val="20"/>
        </w:rPr>
        <w:t>Feststellung der ordnungsgemäßen</w:t>
      </w:r>
      <w:r w:rsidRPr="00151481">
        <w:rPr>
          <w:rFonts w:ascii="Meta IGM" w:hAnsi="Meta IGM" w:cstheme="minorHAnsi"/>
          <w:spacing w:val="-2"/>
          <w:sz w:val="20"/>
        </w:rPr>
        <w:t xml:space="preserve"> </w:t>
      </w:r>
      <w:r w:rsidRPr="00151481">
        <w:rPr>
          <w:rFonts w:ascii="Meta IGM" w:hAnsi="Meta IGM" w:cstheme="minorHAnsi"/>
          <w:sz w:val="20"/>
        </w:rPr>
        <w:t>Einladung</w:t>
      </w:r>
    </w:p>
    <w:p w14:paraId="75F70107" w14:textId="00360EB4" w:rsidR="006150C0" w:rsidRPr="00151481" w:rsidRDefault="006150C0" w:rsidP="006150C0">
      <w:pPr>
        <w:pStyle w:val="Listenabsatz"/>
        <w:widowControl w:val="0"/>
        <w:numPr>
          <w:ilvl w:val="0"/>
          <w:numId w:val="6"/>
        </w:numPr>
        <w:tabs>
          <w:tab w:val="left" w:pos="1628"/>
        </w:tabs>
        <w:autoSpaceDE w:val="0"/>
        <w:autoSpaceDN w:val="0"/>
        <w:spacing w:before="39"/>
        <w:contextualSpacing w:val="0"/>
        <w:rPr>
          <w:rFonts w:ascii="Meta IGM" w:hAnsi="Meta IGM" w:cstheme="minorHAnsi"/>
          <w:sz w:val="20"/>
        </w:rPr>
      </w:pPr>
      <w:r w:rsidRPr="00151481">
        <w:rPr>
          <w:rFonts w:ascii="Meta IGM" w:hAnsi="Meta IGM" w:cstheme="minorHAnsi"/>
          <w:sz w:val="20"/>
        </w:rPr>
        <w:t>Feststellung der</w:t>
      </w:r>
      <w:r w:rsidRPr="00151481">
        <w:rPr>
          <w:rFonts w:ascii="Meta IGM" w:hAnsi="Meta IGM" w:cstheme="minorHAnsi"/>
          <w:spacing w:val="2"/>
          <w:sz w:val="20"/>
        </w:rPr>
        <w:t xml:space="preserve"> </w:t>
      </w:r>
      <w:r w:rsidRPr="00151481">
        <w:rPr>
          <w:rFonts w:ascii="Meta IGM" w:hAnsi="Meta IGM" w:cstheme="minorHAnsi"/>
          <w:sz w:val="20"/>
        </w:rPr>
        <w:t>Beschlussfähigkeit</w:t>
      </w:r>
    </w:p>
    <w:p w14:paraId="1FEF55E4" w14:textId="23ABFC42" w:rsidR="006150C0" w:rsidRPr="00151481" w:rsidRDefault="006150C0" w:rsidP="006150C0">
      <w:pPr>
        <w:pStyle w:val="Listenabsatz"/>
        <w:widowControl w:val="0"/>
        <w:numPr>
          <w:ilvl w:val="0"/>
          <w:numId w:val="6"/>
        </w:numPr>
        <w:tabs>
          <w:tab w:val="left" w:pos="1635"/>
        </w:tabs>
        <w:autoSpaceDE w:val="0"/>
        <w:autoSpaceDN w:val="0"/>
        <w:spacing w:before="38"/>
        <w:contextualSpacing w:val="0"/>
        <w:rPr>
          <w:rFonts w:ascii="Meta IGM" w:hAnsi="Meta IGM" w:cstheme="minorHAnsi"/>
          <w:sz w:val="20"/>
        </w:rPr>
      </w:pPr>
      <w:r w:rsidRPr="00151481">
        <w:rPr>
          <w:rFonts w:ascii="Meta IGM" w:hAnsi="Meta IGM" w:cstheme="minorHAnsi"/>
          <w:sz w:val="20"/>
        </w:rPr>
        <w:t>Genehmigung der</w:t>
      </w:r>
      <w:r w:rsidRPr="00151481">
        <w:rPr>
          <w:rFonts w:ascii="Meta IGM" w:hAnsi="Meta IGM" w:cstheme="minorHAnsi"/>
          <w:spacing w:val="-3"/>
          <w:sz w:val="20"/>
        </w:rPr>
        <w:t xml:space="preserve"> </w:t>
      </w:r>
      <w:r w:rsidRPr="00151481">
        <w:rPr>
          <w:rFonts w:ascii="Meta IGM" w:hAnsi="Meta IGM" w:cstheme="minorHAnsi"/>
          <w:sz w:val="20"/>
        </w:rPr>
        <w:t>Tagesordnung</w:t>
      </w:r>
    </w:p>
    <w:p w14:paraId="2383B98E" w14:textId="22A5736A" w:rsidR="006150C0" w:rsidRPr="00151481" w:rsidRDefault="006150C0" w:rsidP="006150C0">
      <w:pPr>
        <w:pStyle w:val="Listenabsatz"/>
        <w:widowControl w:val="0"/>
        <w:numPr>
          <w:ilvl w:val="0"/>
          <w:numId w:val="6"/>
        </w:numPr>
        <w:tabs>
          <w:tab w:val="left" w:pos="1638"/>
        </w:tabs>
        <w:autoSpaceDE w:val="0"/>
        <w:autoSpaceDN w:val="0"/>
        <w:spacing w:before="39"/>
        <w:contextualSpacing w:val="0"/>
        <w:rPr>
          <w:rFonts w:ascii="Meta IGM" w:hAnsi="Meta IGM" w:cstheme="minorHAnsi"/>
          <w:sz w:val="20"/>
        </w:rPr>
      </w:pPr>
      <w:r w:rsidRPr="00151481">
        <w:rPr>
          <w:rFonts w:ascii="Meta IGM" w:hAnsi="Meta IGM" w:cstheme="minorHAnsi"/>
          <w:sz w:val="20"/>
        </w:rPr>
        <w:t>Bericht der Ortsvorstände und der</w:t>
      </w:r>
      <w:r w:rsidRPr="00151481">
        <w:rPr>
          <w:rFonts w:ascii="Meta IGM" w:hAnsi="Meta IGM" w:cstheme="minorHAnsi"/>
          <w:spacing w:val="-4"/>
          <w:sz w:val="20"/>
        </w:rPr>
        <w:t xml:space="preserve"> </w:t>
      </w:r>
      <w:r w:rsidRPr="00151481">
        <w:rPr>
          <w:rFonts w:ascii="Meta IGM" w:hAnsi="Meta IGM" w:cstheme="minorHAnsi"/>
          <w:sz w:val="20"/>
        </w:rPr>
        <w:t>Bevollmächtigten</w:t>
      </w:r>
    </w:p>
    <w:p w14:paraId="2FCF2C41" w14:textId="559C60E9" w:rsidR="006150C0" w:rsidRPr="00151481" w:rsidRDefault="006150C0" w:rsidP="006150C0">
      <w:pPr>
        <w:pStyle w:val="Listenabsatz"/>
        <w:widowControl w:val="0"/>
        <w:numPr>
          <w:ilvl w:val="0"/>
          <w:numId w:val="6"/>
        </w:numPr>
        <w:tabs>
          <w:tab w:val="left" w:pos="1626"/>
        </w:tabs>
        <w:autoSpaceDE w:val="0"/>
        <w:autoSpaceDN w:val="0"/>
        <w:spacing w:before="38"/>
        <w:contextualSpacing w:val="0"/>
        <w:rPr>
          <w:rFonts w:ascii="Meta IGM" w:hAnsi="Meta IGM" w:cstheme="minorHAnsi"/>
          <w:sz w:val="20"/>
        </w:rPr>
      </w:pPr>
      <w:r w:rsidRPr="00151481">
        <w:rPr>
          <w:rFonts w:ascii="Meta IGM" w:hAnsi="Meta IGM" w:cstheme="minorHAnsi"/>
          <w:sz w:val="20"/>
        </w:rPr>
        <w:t>Bericht der Revisoren bzw.</w:t>
      </w:r>
      <w:r w:rsidRPr="00151481">
        <w:rPr>
          <w:rFonts w:ascii="Meta IGM" w:hAnsi="Meta IGM" w:cstheme="minorHAnsi"/>
          <w:spacing w:val="-3"/>
          <w:sz w:val="20"/>
        </w:rPr>
        <w:t xml:space="preserve"> </w:t>
      </w:r>
      <w:r w:rsidRPr="00151481">
        <w:rPr>
          <w:rFonts w:ascii="Meta IGM" w:hAnsi="Meta IGM" w:cstheme="minorHAnsi"/>
          <w:sz w:val="20"/>
        </w:rPr>
        <w:t>Revisorinnen</w:t>
      </w:r>
    </w:p>
    <w:p w14:paraId="39E18B5C" w14:textId="7324AA85" w:rsidR="006150C0" w:rsidRPr="00151481" w:rsidRDefault="006150C0" w:rsidP="006150C0">
      <w:pPr>
        <w:pStyle w:val="Listenabsatz"/>
        <w:widowControl w:val="0"/>
        <w:numPr>
          <w:ilvl w:val="0"/>
          <w:numId w:val="6"/>
        </w:numPr>
        <w:tabs>
          <w:tab w:val="left" w:pos="1638"/>
        </w:tabs>
        <w:autoSpaceDE w:val="0"/>
        <w:autoSpaceDN w:val="0"/>
        <w:spacing w:before="39"/>
        <w:contextualSpacing w:val="0"/>
        <w:rPr>
          <w:rFonts w:ascii="Meta IGM" w:hAnsi="Meta IGM" w:cstheme="minorHAnsi"/>
          <w:sz w:val="20"/>
        </w:rPr>
      </w:pPr>
      <w:r w:rsidRPr="00151481">
        <w:rPr>
          <w:rFonts w:ascii="Meta IGM" w:hAnsi="Meta IGM" w:cstheme="minorHAnsi"/>
          <w:sz w:val="20"/>
        </w:rPr>
        <w:t xml:space="preserve">Aussprache zu den Berichten TOP </w:t>
      </w:r>
      <w:r w:rsidR="00095970" w:rsidRPr="00151481">
        <w:rPr>
          <w:rFonts w:ascii="Meta IGM" w:hAnsi="Meta IGM" w:cstheme="minorHAnsi"/>
          <w:sz w:val="20"/>
        </w:rPr>
        <w:t>5</w:t>
      </w:r>
      <w:r w:rsidRPr="00151481">
        <w:rPr>
          <w:rFonts w:ascii="Meta IGM" w:hAnsi="Meta IGM" w:cstheme="minorHAnsi"/>
          <w:sz w:val="20"/>
        </w:rPr>
        <w:t xml:space="preserve"> und</w:t>
      </w:r>
      <w:r w:rsidRPr="00151481">
        <w:rPr>
          <w:rFonts w:ascii="Meta IGM" w:hAnsi="Meta IGM" w:cstheme="minorHAnsi"/>
          <w:spacing w:val="-2"/>
          <w:sz w:val="20"/>
        </w:rPr>
        <w:t xml:space="preserve"> </w:t>
      </w:r>
      <w:r w:rsidR="00095970" w:rsidRPr="00151481">
        <w:rPr>
          <w:rFonts w:ascii="Meta IGM" w:hAnsi="Meta IGM" w:cstheme="minorHAnsi"/>
          <w:spacing w:val="-2"/>
          <w:sz w:val="20"/>
        </w:rPr>
        <w:t>6</w:t>
      </w:r>
    </w:p>
    <w:p w14:paraId="1CAC28C8" w14:textId="3BDF02B4" w:rsidR="006150C0" w:rsidRPr="00151481" w:rsidRDefault="006150C0" w:rsidP="006150C0">
      <w:pPr>
        <w:pStyle w:val="Listenabsatz"/>
        <w:widowControl w:val="0"/>
        <w:numPr>
          <w:ilvl w:val="0"/>
          <w:numId w:val="6"/>
        </w:numPr>
        <w:tabs>
          <w:tab w:val="left" w:pos="1638"/>
        </w:tabs>
        <w:autoSpaceDE w:val="0"/>
        <w:autoSpaceDN w:val="0"/>
        <w:spacing w:before="38"/>
        <w:contextualSpacing w:val="0"/>
        <w:rPr>
          <w:rFonts w:ascii="Meta IGM" w:hAnsi="Meta IGM" w:cstheme="minorHAnsi"/>
          <w:sz w:val="20"/>
        </w:rPr>
      </w:pPr>
      <w:r w:rsidRPr="00151481">
        <w:rPr>
          <w:rFonts w:ascii="Meta IGM" w:hAnsi="Meta IGM" w:cstheme="minorHAnsi"/>
          <w:sz w:val="20"/>
        </w:rPr>
        <w:t>Entlastung der Geschäftsführer/innen und des</w:t>
      </w:r>
      <w:r w:rsidRPr="00151481">
        <w:rPr>
          <w:rFonts w:ascii="Meta IGM" w:hAnsi="Meta IGM" w:cstheme="minorHAnsi"/>
          <w:spacing w:val="-2"/>
          <w:sz w:val="20"/>
        </w:rPr>
        <w:t xml:space="preserve"> </w:t>
      </w:r>
      <w:r w:rsidRPr="00151481">
        <w:rPr>
          <w:rFonts w:ascii="Meta IGM" w:hAnsi="Meta IGM" w:cstheme="minorHAnsi"/>
          <w:sz w:val="20"/>
        </w:rPr>
        <w:t>Ortsvorstandes</w:t>
      </w:r>
    </w:p>
    <w:p w14:paraId="13A54AC3" w14:textId="522B3550" w:rsidR="006150C0" w:rsidRPr="00151481" w:rsidRDefault="006150C0" w:rsidP="006150C0">
      <w:pPr>
        <w:pStyle w:val="Listenabsatz"/>
        <w:widowControl w:val="0"/>
        <w:numPr>
          <w:ilvl w:val="0"/>
          <w:numId w:val="6"/>
        </w:numPr>
        <w:tabs>
          <w:tab w:val="left" w:pos="1719"/>
        </w:tabs>
        <w:autoSpaceDE w:val="0"/>
        <w:autoSpaceDN w:val="0"/>
        <w:spacing w:before="38"/>
        <w:contextualSpacing w:val="0"/>
        <w:rPr>
          <w:rFonts w:ascii="Meta IGM" w:hAnsi="Meta IGM" w:cstheme="minorHAnsi"/>
          <w:sz w:val="20"/>
        </w:rPr>
      </w:pPr>
      <w:r w:rsidRPr="00151481">
        <w:rPr>
          <w:rFonts w:ascii="Meta IGM" w:hAnsi="Meta IGM" w:cstheme="minorHAnsi"/>
          <w:sz w:val="20"/>
        </w:rPr>
        <w:t>Tarifbewegung Metall- und Elektroindustrie 2024</w:t>
      </w:r>
    </w:p>
    <w:p w14:paraId="4731E6F8" w14:textId="2BB96330" w:rsidR="006150C0" w:rsidRPr="00151481" w:rsidRDefault="00095970" w:rsidP="006150C0">
      <w:pPr>
        <w:pStyle w:val="Listenabsatz"/>
        <w:widowControl w:val="0"/>
        <w:numPr>
          <w:ilvl w:val="0"/>
          <w:numId w:val="6"/>
        </w:numPr>
        <w:tabs>
          <w:tab w:val="left" w:pos="1719"/>
        </w:tabs>
        <w:autoSpaceDE w:val="0"/>
        <w:autoSpaceDN w:val="0"/>
        <w:spacing w:before="38"/>
        <w:contextualSpacing w:val="0"/>
        <w:rPr>
          <w:rFonts w:ascii="Meta IGM" w:hAnsi="Meta IGM" w:cstheme="minorHAnsi"/>
          <w:sz w:val="20"/>
        </w:rPr>
      </w:pPr>
      <w:r w:rsidRPr="00151481">
        <w:rPr>
          <w:rFonts w:ascii="Meta IGM" w:hAnsi="Meta IGM" w:cstheme="minorHAnsi"/>
          <w:sz w:val="20"/>
        </w:rPr>
        <w:t xml:space="preserve">Ralf </w:t>
      </w:r>
      <w:proofErr w:type="spellStart"/>
      <w:r w:rsidRPr="00151481">
        <w:rPr>
          <w:rFonts w:ascii="Meta IGM" w:hAnsi="Meta IGM" w:cstheme="minorHAnsi"/>
          <w:sz w:val="20"/>
        </w:rPr>
        <w:t>Reinstädler</w:t>
      </w:r>
      <w:proofErr w:type="spellEnd"/>
      <w:r w:rsidRPr="00151481">
        <w:rPr>
          <w:rFonts w:ascii="Meta IGM" w:hAnsi="Meta IGM" w:cstheme="minorHAnsi"/>
          <w:sz w:val="20"/>
        </w:rPr>
        <w:t>, IG Metall Vorstand</w:t>
      </w:r>
    </w:p>
    <w:p w14:paraId="4A984CF0" w14:textId="0470F62A" w:rsidR="00CA08C6" w:rsidRPr="00151481" w:rsidRDefault="00CA08C6" w:rsidP="006150C0">
      <w:pPr>
        <w:pStyle w:val="Listenabsatz"/>
        <w:numPr>
          <w:ilvl w:val="0"/>
          <w:numId w:val="6"/>
        </w:numPr>
        <w:tabs>
          <w:tab w:val="left" w:pos="429"/>
          <w:tab w:val="left" w:pos="1131"/>
          <w:tab w:val="left" w:pos="3060"/>
        </w:tabs>
        <w:spacing w:line="276" w:lineRule="auto"/>
        <w:rPr>
          <w:rFonts w:ascii="Meta IGM" w:hAnsi="Meta IGM" w:cs="Arial"/>
          <w:sz w:val="20"/>
        </w:rPr>
      </w:pPr>
      <w:r w:rsidRPr="00151481">
        <w:rPr>
          <w:rFonts w:ascii="Meta IGM" w:hAnsi="Meta IGM" w:cstheme="minorHAnsi"/>
          <w:sz w:val="20"/>
        </w:rPr>
        <w:t>Termine und Verschiedenes</w:t>
      </w:r>
    </w:p>
    <w:p w14:paraId="4972875B" w14:textId="318D785C" w:rsidR="00982C7A" w:rsidRPr="00151481" w:rsidRDefault="00982C7A" w:rsidP="00982C7A">
      <w:pPr>
        <w:pStyle w:val="IGMFlietext"/>
        <w:rPr>
          <w:rFonts w:cs="Meta IGM"/>
          <w:lang w:val="en-GB"/>
        </w:rPr>
      </w:pPr>
    </w:p>
    <w:p w14:paraId="3EF8BE2C" w14:textId="77777777" w:rsidR="00513EC2" w:rsidRPr="00D70572" w:rsidRDefault="00513EC2" w:rsidP="00304C85">
      <w:pPr>
        <w:pStyle w:val="DV-Einladungen"/>
      </w:pPr>
      <w:r w:rsidRPr="00D70572">
        <w:t>Schnelle Rückmeldung, auch bei Verhinderung!</w:t>
      </w:r>
    </w:p>
    <w:p w14:paraId="67A468C3" w14:textId="72DFE8CB" w:rsidR="00513EC2" w:rsidRPr="00A43E7A" w:rsidRDefault="00513EC2" w:rsidP="00513EC2">
      <w:pPr>
        <w:shd w:val="solid" w:color="FFFFFF" w:fill="FFFFFF"/>
        <w:ind w:right="1275"/>
        <w:rPr>
          <w:rFonts w:cstheme="minorHAnsi"/>
          <w:u w:val="single"/>
        </w:rPr>
      </w:pPr>
      <w:r w:rsidRPr="00225A97">
        <w:rPr>
          <w:rFonts w:cstheme="minorHAnsi"/>
        </w:rPr>
        <w:t>Für einen reibungslosen Ablauf einer jeden Versammlung ist es auch für uns unerlässlich, von Dir eine zeitnahe Rückmeldung zu erhalten – auch im Fall einer Absage, um frühzeitig eine Stellvertretung einladen zu können.</w:t>
      </w:r>
      <w:r w:rsidR="00304C85">
        <w:rPr>
          <w:rFonts w:cstheme="minorHAnsi"/>
        </w:rPr>
        <w:t xml:space="preserve"> </w:t>
      </w:r>
      <w:r w:rsidR="00304C85" w:rsidRPr="00A43E7A">
        <w:rPr>
          <w:rFonts w:cstheme="minorHAnsi"/>
          <w:u w:val="single"/>
        </w:rPr>
        <w:t xml:space="preserve">Außerdem haben wir in der Anmeldemaske für die Veranstaltung eine Abfrage für dich hinterlegt. Hinterlasse und deine Größe, und du bekommst unsere Softshelljacken mit dem neuen Logo. </w:t>
      </w:r>
    </w:p>
    <w:p w14:paraId="62D513D6" w14:textId="77777777" w:rsidR="00567953" w:rsidRDefault="00567953" w:rsidP="00CA08C6">
      <w:pPr>
        <w:tabs>
          <w:tab w:val="left" w:pos="429"/>
          <w:tab w:val="left" w:pos="1131"/>
          <w:tab w:val="left" w:pos="3060"/>
        </w:tabs>
        <w:spacing w:line="276" w:lineRule="auto"/>
        <w:jc w:val="left"/>
        <w:rPr>
          <w:rFonts w:cs="Arial"/>
          <w:szCs w:val="22"/>
        </w:rPr>
      </w:pPr>
    </w:p>
    <w:p w14:paraId="562A4157" w14:textId="77777777" w:rsidR="00D70572" w:rsidRDefault="00D70572" w:rsidP="00567953">
      <w:pPr>
        <w:shd w:val="solid" w:color="FFFFFF" w:fill="FFFFFF"/>
        <w:ind w:right="1275"/>
        <w:rPr>
          <w:rFonts w:cs="Arial"/>
          <w:b/>
          <w:bCs/>
          <w:color w:val="2F5496" w:themeColor="accent1" w:themeShade="BF"/>
          <w:sz w:val="22"/>
          <w:szCs w:val="22"/>
        </w:rPr>
      </w:pPr>
    </w:p>
    <w:p w14:paraId="5735186F" w14:textId="77777777" w:rsidR="00151481" w:rsidRDefault="00151481" w:rsidP="00567953">
      <w:pPr>
        <w:shd w:val="solid" w:color="FFFFFF" w:fill="FFFFFF"/>
        <w:ind w:right="1275"/>
        <w:rPr>
          <w:rFonts w:cs="Arial"/>
          <w:b/>
          <w:bCs/>
          <w:color w:val="2F5496" w:themeColor="accent1" w:themeShade="BF"/>
          <w:sz w:val="22"/>
          <w:szCs w:val="22"/>
        </w:rPr>
      </w:pPr>
    </w:p>
    <w:p w14:paraId="372C4FCD" w14:textId="77777777" w:rsidR="00304C85" w:rsidRDefault="00304C85" w:rsidP="00567953">
      <w:pPr>
        <w:shd w:val="solid" w:color="FFFFFF" w:fill="FFFFFF"/>
        <w:ind w:right="1275"/>
        <w:rPr>
          <w:rFonts w:cs="Arial"/>
          <w:b/>
          <w:bCs/>
          <w:color w:val="2F5496" w:themeColor="accent1" w:themeShade="BF"/>
          <w:sz w:val="22"/>
          <w:szCs w:val="22"/>
        </w:rPr>
      </w:pPr>
    </w:p>
    <w:p w14:paraId="1B12B081" w14:textId="6FCD6F1B" w:rsidR="00567953" w:rsidRPr="008105A5" w:rsidRDefault="00567953" w:rsidP="00567953">
      <w:pPr>
        <w:shd w:val="solid" w:color="FFFFFF" w:fill="FFFFFF"/>
        <w:ind w:right="1275"/>
        <w:rPr>
          <w:rFonts w:cs="Arial"/>
          <w:b/>
          <w:bCs/>
          <w:color w:val="2F5496" w:themeColor="accent1" w:themeShade="BF"/>
          <w:sz w:val="22"/>
          <w:szCs w:val="22"/>
        </w:rPr>
      </w:pPr>
      <w:r w:rsidRPr="008105A5">
        <w:rPr>
          <w:rFonts w:cs="Arial"/>
          <w:b/>
          <w:bCs/>
          <w:color w:val="2F5496" w:themeColor="accent1" w:themeShade="BF"/>
          <w:sz w:val="22"/>
          <w:szCs w:val="22"/>
        </w:rPr>
        <w:t xml:space="preserve">Termine und Sitzungsrhythmus: </w:t>
      </w:r>
    </w:p>
    <w:p w14:paraId="370A0D78" w14:textId="674EE25D" w:rsidR="00567953" w:rsidRDefault="00567953" w:rsidP="00567953">
      <w:pPr>
        <w:shd w:val="solid" w:color="FFFFFF" w:fill="FFFFFF"/>
        <w:ind w:right="1275"/>
        <w:rPr>
          <w:rFonts w:cstheme="minorHAnsi"/>
        </w:rPr>
      </w:pPr>
      <w:r w:rsidRPr="00225A97">
        <w:rPr>
          <w:rFonts w:cstheme="minorHAnsi"/>
        </w:rPr>
        <w:t xml:space="preserve">Unsere Delegiertenversammlung findet 4-mal im Jahr, </w:t>
      </w:r>
      <w:r w:rsidRPr="00484BEE">
        <w:rPr>
          <w:rFonts w:cstheme="minorHAnsi"/>
        </w:rPr>
        <w:t>jeweils um 17:00 Uhr</w:t>
      </w:r>
      <w:r w:rsidRPr="00225A97">
        <w:rPr>
          <w:rFonts w:cstheme="minorHAnsi"/>
        </w:rPr>
        <w:t xml:space="preserve">, </w:t>
      </w:r>
      <w:r>
        <w:rPr>
          <w:rFonts w:cstheme="minorHAnsi"/>
        </w:rPr>
        <w:t>in der Genusswerkstatt</w:t>
      </w:r>
      <w:r w:rsidRPr="00225A97">
        <w:rPr>
          <w:rFonts w:cstheme="minorHAnsi"/>
        </w:rPr>
        <w:t xml:space="preserve">, </w:t>
      </w:r>
      <w:r w:rsidRPr="00567953">
        <w:rPr>
          <w:rFonts w:cs="Arial"/>
        </w:rPr>
        <w:t>Kalteiche Ring 46, 35708 Haiger</w:t>
      </w:r>
      <w:r>
        <w:rPr>
          <w:rFonts w:cs="Arial"/>
        </w:rPr>
        <w:t xml:space="preserve"> </w:t>
      </w:r>
      <w:r w:rsidRPr="00225A97">
        <w:rPr>
          <w:rFonts w:cstheme="minorHAnsi"/>
        </w:rPr>
        <w:t xml:space="preserve">statt. Die Einladungen gehen </w:t>
      </w:r>
      <w:r>
        <w:rPr>
          <w:rFonts w:cstheme="minorHAnsi"/>
        </w:rPr>
        <w:t>D</w:t>
      </w:r>
      <w:r w:rsidRPr="00225A97">
        <w:rPr>
          <w:rFonts w:cstheme="minorHAnsi"/>
        </w:rPr>
        <w:t xml:space="preserve">ir immer fristgerecht per Post </w:t>
      </w:r>
      <w:r>
        <w:rPr>
          <w:rFonts w:cstheme="minorHAnsi"/>
        </w:rPr>
        <w:t xml:space="preserve">und E-Mail </w:t>
      </w:r>
      <w:r w:rsidRPr="00225A97">
        <w:rPr>
          <w:rFonts w:cstheme="minorHAnsi"/>
        </w:rPr>
        <w:t xml:space="preserve">zu. </w:t>
      </w:r>
      <w:proofErr w:type="gramStart"/>
      <w:r w:rsidRPr="00225A97">
        <w:rPr>
          <w:rFonts w:cstheme="minorHAnsi"/>
        </w:rPr>
        <w:t xml:space="preserve">In </w:t>
      </w:r>
      <w:r w:rsidR="00513EC2">
        <w:rPr>
          <w:rFonts w:cstheme="minorHAnsi"/>
        </w:rPr>
        <w:t>2025</w:t>
      </w:r>
      <w:proofErr w:type="gramEnd"/>
      <w:r w:rsidRPr="00225A97">
        <w:rPr>
          <w:rFonts w:cstheme="minorHAnsi"/>
        </w:rPr>
        <w:t xml:space="preserve"> finden die Versammlungen</w:t>
      </w:r>
      <w:r>
        <w:rPr>
          <w:rFonts w:cstheme="minorHAnsi"/>
        </w:rPr>
        <w:t xml:space="preserve"> statt</w:t>
      </w:r>
      <w:r w:rsidRPr="00225A97">
        <w:rPr>
          <w:rFonts w:cstheme="minorHAnsi"/>
        </w:rPr>
        <w:t xml:space="preserve"> am</w:t>
      </w:r>
      <w:r>
        <w:rPr>
          <w:rFonts w:cstheme="minorHAnsi"/>
        </w:rPr>
        <w:t>:</w:t>
      </w:r>
      <w:r w:rsidRPr="00225A97">
        <w:rPr>
          <w:rFonts w:cstheme="minorHAnsi"/>
        </w:rPr>
        <w:t xml:space="preserve"> </w:t>
      </w:r>
    </w:p>
    <w:p w14:paraId="17B38ECF" w14:textId="77777777" w:rsidR="00567953" w:rsidRDefault="00567953" w:rsidP="00567953">
      <w:pPr>
        <w:shd w:val="solid" w:color="FFFFFF" w:fill="FFFFFF"/>
        <w:ind w:right="1275"/>
        <w:rPr>
          <w:rFonts w:cstheme="minorHAnsi"/>
        </w:rPr>
      </w:pPr>
    </w:p>
    <w:p w14:paraId="5E7A6959" w14:textId="729783B4" w:rsidR="00567953" w:rsidRPr="008402E4" w:rsidRDefault="00151481" w:rsidP="00567953">
      <w:pPr>
        <w:pStyle w:val="Listenabsatz"/>
        <w:numPr>
          <w:ilvl w:val="0"/>
          <w:numId w:val="7"/>
        </w:numPr>
        <w:shd w:val="solid" w:color="FFFFFF" w:fill="FFFFFF"/>
        <w:ind w:left="1134" w:right="1275"/>
        <w:jc w:val="both"/>
        <w:rPr>
          <w:rFonts w:ascii="Meta IGM" w:hAnsi="Meta IGM" w:cstheme="minorHAnsi"/>
          <w:sz w:val="20"/>
        </w:rPr>
      </w:pPr>
      <w:r>
        <w:rPr>
          <w:rFonts w:ascii="Meta IGM" w:hAnsi="Meta IGM" w:cstheme="minorHAnsi"/>
          <w:sz w:val="20"/>
        </w:rPr>
        <w:t>Dienstag</w:t>
      </w:r>
      <w:r w:rsidR="00567953">
        <w:rPr>
          <w:rFonts w:ascii="Meta IGM" w:hAnsi="Meta IGM" w:cstheme="minorHAnsi"/>
          <w:sz w:val="20"/>
        </w:rPr>
        <w:t xml:space="preserve">, den </w:t>
      </w:r>
      <w:r>
        <w:rPr>
          <w:rFonts w:ascii="Meta IGM" w:hAnsi="Meta IGM" w:cstheme="minorHAnsi"/>
          <w:sz w:val="20"/>
        </w:rPr>
        <w:t>11</w:t>
      </w:r>
      <w:r w:rsidR="00567953" w:rsidRPr="008402E4">
        <w:rPr>
          <w:rFonts w:ascii="Meta IGM" w:hAnsi="Meta IGM" w:cstheme="minorHAnsi"/>
          <w:sz w:val="20"/>
        </w:rPr>
        <w:t>. März</w:t>
      </w:r>
      <w:r w:rsidR="00567953">
        <w:rPr>
          <w:rFonts w:ascii="Meta IGM" w:hAnsi="Meta IGM" w:cstheme="minorHAnsi"/>
          <w:sz w:val="20"/>
        </w:rPr>
        <w:t xml:space="preserve"> 202</w:t>
      </w:r>
      <w:r>
        <w:rPr>
          <w:rFonts w:ascii="Meta IGM" w:hAnsi="Meta IGM" w:cstheme="minorHAnsi"/>
          <w:sz w:val="20"/>
        </w:rPr>
        <w:t>5</w:t>
      </w:r>
    </w:p>
    <w:p w14:paraId="1928667B" w14:textId="5F0AA1EA" w:rsidR="00567953" w:rsidRPr="008402E4" w:rsidRDefault="00151481" w:rsidP="00567953">
      <w:pPr>
        <w:pStyle w:val="Listenabsatz"/>
        <w:numPr>
          <w:ilvl w:val="0"/>
          <w:numId w:val="7"/>
        </w:numPr>
        <w:shd w:val="solid" w:color="FFFFFF" w:fill="FFFFFF"/>
        <w:ind w:left="1134" w:right="1275"/>
        <w:jc w:val="both"/>
        <w:rPr>
          <w:rFonts w:ascii="Meta IGM" w:hAnsi="Meta IGM" w:cstheme="minorHAnsi"/>
          <w:sz w:val="20"/>
        </w:rPr>
      </w:pPr>
      <w:r>
        <w:rPr>
          <w:rFonts w:ascii="Meta IGM" w:hAnsi="Meta IGM" w:cstheme="minorHAnsi"/>
          <w:sz w:val="20"/>
        </w:rPr>
        <w:t>Dienstag</w:t>
      </w:r>
      <w:r w:rsidR="00567953">
        <w:rPr>
          <w:rFonts w:ascii="Meta IGM" w:hAnsi="Meta IGM" w:cstheme="minorHAnsi"/>
          <w:sz w:val="20"/>
        </w:rPr>
        <w:t xml:space="preserve">, den </w:t>
      </w:r>
      <w:r>
        <w:rPr>
          <w:rFonts w:ascii="Meta IGM" w:hAnsi="Meta IGM" w:cstheme="minorHAnsi"/>
          <w:sz w:val="20"/>
        </w:rPr>
        <w:t>20</w:t>
      </w:r>
      <w:r w:rsidR="00567953" w:rsidRPr="008402E4">
        <w:rPr>
          <w:rFonts w:ascii="Meta IGM" w:hAnsi="Meta IGM" w:cstheme="minorHAnsi"/>
          <w:sz w:val="20"/>
        </w:rPr>
        <w:t xml:space="preserve">. </w:t>
      </w:r>
      <w:r>
        <w:rPr>
          <w:rFonts w:ascii="Meta IGM" w:hAnsi="Meta IGM" w:cstheme="minorHAnsi"/>
          <w:sz w:val="20"/>
        </w:rPr>
        <w:t>Mai</w:t>
      </w:r>
      <w:r w:rsidR="00567953">
        <w:rPr>
          <w:rFonts w:ascii="Meta IGM" w:hAnsi="Meta IGM" w:cstheme="minorHAnsi"/>
          <w:sz w:val="20"/>
        </w:rPr>
        <w:t xml:space="preserve"> 202</w:t>
      </w:r>
      <w:r>
        <w:rPr>
          <w:rFonts w:ascii="Meta IGM" w:hAnsi="Meta IGM" w:cstheme="minorHAnsi"/>
          <w:sz w:val="20"/>
        </w:rPr>
        <w:t>5</w:t>
      </w:r>
      <w:r w:rsidR="00567953" w:rsidRPr="008402E4">
        <w:rPr>
          <w:rFonts w:ascii="Meta IGM" w:hAnsi="Meta IGM" w:cstheme="minorHAnsi"/>
          <w:sz w:val="20"/>
        </w:rPr>
        <w:t xml:space="preserve"> </w:t>
      </w:r>
    </w:p>
    <w:p w14:paraId="3DF04CC8" w14:textId="32B78EBF" w:rsidR="00567953" w:rsidRPr="008402E4" w:rsidRDefault="00151481" w:rsidP="00567953">
      <w:pPr>
        <w:pStyle w:val="Listenabsatz"/>
        <w:numPr>
          <w:ilvl w:val="0"/>
          <w:numId w:val="7"/>
        </w:numPr>
        <w:shd w:val="solid" w:color="FFFFFF" w:fill="FFFFFF"/>
        <w:ind w:left="1134" w:right="1275"/>
        <w:jc w:val="both"/>
        <w:rPr>
          <w:rFonts w:ascii="Meta IGM" w:hAnsi="Meta IGM" w:cstheme="minorHAnsi"/>
          <w:sz w:val="20"/>
        </w:rPr>
      </w:pPr>
      <w:r>
        <w:rPr>
          <w:rFonts w:ascii="Meta IGM" w:hAnsi="Meta IGM" w:cstheme="minorHAnsi"/>
          <w:sz w:val="20"/>
        </w:rPr>
        <w:t>Dienstag</w:t>
      </w:r>
      <w:r w:rsidR="00567953">
        <w:rPr>
          <w:rFonts w:ascii="Meta IGM" w:hAnsi="Meta IGM" w:cstheme="minorHAnsi"/>
          <w:sz w:val="20"/>
        </w:rPr>
        <w:t xml:space="preserve">, den </w:t>
      </w:r>
      <w:r>
        <w:rPr>
          <w:rFonts w:ascii="Meta IGM" w:hAnsi="Meta IGM" w:cstheme="minorHAnsi"/>
          <w:sz w:val="20"/>
        </w:rPr>
        <w:t>19</w:t>
      </w:r>
      <w:r w:rsidR="00567953" w:rsidRPr="008402E4">
        <w:rPr>
          <w:rFonts w:ascii="Meta IGM" w:hAnsi="Meta IGM" w:cstheme="minorHAnsi"/>
          <w:sz w:val="20"/>
        </w:rPr>
        <w:t xml:space="preserve">. </w:t>
      </w:r>
      <w:r>
        <w:rPr>
          <w:rFonts w:ascii="Meta IGM" w:hAnsi="Meta IGM" w:cstheme="minorHAnsi"/>
          <w:sz w:val="20"/>
        </w:rPr>
        <w:t>August</w:t>
      </w:r>
      <w:r w:rsidR="00567953" w:rsidRPr="008402E4">
        <w:rPr>
          <w:rFonts w:ascii="Meta IGM" w:hAnsi="Meta IGM" w:cstheme="minorHAnsi"/>
          <w:sz w:val="20"/>
        </w:rPr>
        <w:t xml:space="preserve"> </w:t>
      </w:r>
      <w:r w:rsidR="00567953">
        <w:rPr>
          <w:rFonts w:ascii="Meta IGM" w:hAnsi="Meta IGM" w:cstheme="minorHAnsi"/>
          <w:sz w:val="20"/>
        </w:rPr>
        <w:t>202</w:t>
      </w:r>
      <w:r>
        <w:rPr>
          <w:rFonts w:ascii="Meta IGM" w:hAnsi="Meta IGM" w:cstheme="minorHAnsi"/>
          <w:sz w:val="20"/>
        </w:rPr>
        <w:t>5</w:t>
      </w:r>
    </w:p>
    <w:p w14:paraId="46BE752A" w14:textId="0834431F" w:rsidR="00567953" w:rsidRPr="008402E4" w:rsidRDefault="00151481" w:rsidP="00567953">
      <w:pPr>
        <w:pStyle w:val="Listenabsatz"/>
        <w:numPr>
          <w:ilvl w:val="0"/>
          <w:numId w:val="7"/>
        </w:numPr>
        <w:shd w:val="solid" w:color="FFFFFF" w:fill="FFFFFF"/>
        <w:ind w:left="1134" w:right="1275"/>
        <w:jc w:val="both"/>
        <w:rPr>
          <w:rFonts w:ascii="Meta IGM" w:hAnsi="Meta IGM" w:cstheme="minorHAnsi"/>
          <w:sz w:val="20"/>
        </w:rPr>
      </w:pPr>
      <w:r>
        <w:rPr>
          <w:rFonts w:ascii="Meta IGM" w:hAnsi="Meta IGM" w:cstheme="minorHAnsi"/>
          <w:sz w:val="20"/>
        </w:rPr>
        <w:t>Dienstag</w:t>
      </w:r>
      <w:r w:rsidR="00567953">
        <w:rPr>
          <w:rFonts w:ascii="Meta IGM" w:hAnsi="Meta IGM" w:cstheme="minorHAnsi"/>
          <w:sz w:val="20"/>
        </w:rPr>
        <w:t xml:space="preserve">, den </w:t>
      </w:r>
      <w:r>
        <w:rPr>
          <w:rFonts w:ascii="Meta IGM" w:hAnsi="Meta IGM" w:cstheme="minorHAnsi"/>
          <w:sz w:val="20"/>
        </w:rPr>
        <w:t>18</w:t>
      </w:r>
      <w:r w:rsidR="00567953" w:rsidRPr="008402E4">
        <w:rPr>
          <w:rFonts w:ascii="Meta IGM" w:hAnsi="Meta IGM" w:cstheme="minorHAnsi"/>
          <w:sz w:val="20"/>
        </w:rPr>
        <w:t xml:space="preserve">. </w:t>
      </w:r>
      <w:r>
        <w:rPr>
          <w:rFonts w:ascii="Meta IGM" w:hAnsi="Meta IGM" w:cstheme="minorHAnsi"/>
          <w:sz w:val="20"/>
        </w:rPr>
        <w:t>November</w:t>
      </w:r>
      <w:r w:rsidR="00567953" w:rsidRPr="008402E4">
        <w:rPr>
          <w:rFonts w:ascii="Meta IGM" w:hAnsi="Meta IGM" w:cstheme="minorHAnsi"/>
          <w:sz w:val="20"/>
        </w:rPr>
        <w:t xml:space="preserve"> </w:t>
      </w:r>
      <w:r w:rsidR="00567953">
        <w:rPr>
          <w:rFonts w:ascii="Meta IGM" w:hAnsi="Meta IGM" w:cstheme="minorHAnsi"/>
          <w:sz w:val="20"/>
        </w:rPr>
        <w:t>202</w:t>
      </w:r>
      <w:r>
        <w:rPr>
          <w:rFonts w:ascii="Meta IGM" w:hAnsi="Meta IGM" w:cstheme="minorHAnsi"/>
          <w:sz w:val="20"/>
        </w:rPr>
        <w:t>5</w:t>
      </w:r>
    </w:p>
    <w:p w14:paraId="13A1A44D" w14:textId="77777777" w:rsidR="00567953" w:rsidRDefault="00567953" w:rsidP="00567953">
      <w:pPr>
        <w:shd w:val="solid" w:color="FFFFFF" w:fill="FFFFFF"/>
        <w:ind w:right="1275"/>
        <w:rPr>
          <w:rFonts w:cstheme="minorHAnsi"/>
        </w:rPr>
      </w:pPr>
    </w:p>
    <w:p w14:paraId="3A7E51BE" w14:textId="2F4C3CF6" w:rsidR="00567953" w:rsidRDefault="00567953" w:rsidP="00567953">
      <w:pPr>
        <w:tabs>
          <w:tab w:val="left" w:pos="429"/>
          <w:tab w:val="left" w:pos="1131"/>
          <w:tab w:val="left" w:pos="3060"/>
        </w:tabs>
        <w:spacing w:line="276" w:lineRule="auto"/>
        <w:jc w:val="left"/>
        <w:rPr>
          <w:rFonts w:cstheme="minorHAnsi"/>
        </w:rPr>
      </w:pPr>
      <w:r w:rsidRPr="00225A97">
        <w:rPr>
          <w:rFonts w:cstheme="minorHAnsi"/>
        </w:rPr>
        <w:t>Bitte merke Dir diese schon vor</w:t>
      </w:r>
      <w:r w:rsidR="00095970">
        <w:rPr>
          <w:rFonts w:cstheme="minorHAnsi"/>
        </w:rPr>
        <w:t>!</w:t>
      </w:r>
    </w:p>
    <w:p w14:paraId="5C8BC9E6" w14:textId="77777777" w:rsidR="00513EC2" w:rsidRDefault="00513EC2" w:rsidP="00567953">
      <w:pPr>
        <w:tabs>
          <w:tab w:val="left" w:pos="429"/>
          <w:tab w:val="left" w:pos="1131"/>
          <w:tab w:val="left" w:pos="3060"/>
        </w:tabs>
        <w:spacing w:line="276" w:lineRule="auto"/>
        <w:jc w:val="left"/>
        <w:rPr>
          <w:rFonts w:cstheme="minorHAnsi"/>
        </w:rPr>
      </w:pPr>
    </w:p>
    <w:p w14:paraId="149211B0" w14:textId="77777777" w:rsidR="00513EC2" w:rsidRPr="008105A5" w:rsidRDefault="00513EC2" w:rsidP="00513EC2">
      <w:pPr>
        <w:shd w:val="solid" w:color="FFFFFF" w:fill="FFFFFF"/>
        <w:ind w:right="1275"/>
        <w:rPr>
          <w:rFonts w:cs="Arial"/>
          <w:b/>
          <w:bCs/>
          <w:color w:val="2F5496" w:themeColor="accent1" w:themeShade="BF"/>
          <w:sz w:val="22"/>
          <w:szCs w:val="22"/>
        </w:rPr>
      </w:pPr>
      <w:r w:rsidRPr="008105A5">
        <w:rPr>
          <w:rFonts w:cs="Arial"/>
          <w:b/>
          <w:bCs/>
          <w:color w:val="2F5496" w:themeColor="accent1" w:themeShade="BF"/>
          <w:sz w:val="22"/>
          <w:szCs w:val="22"/>
        </w:rPr>
        <w:t>Dein neuer Ausweis</w:t>
      </w:r>
      <w:r>
        <w:rPr>
          <w:rFonts w:cs="Arial"/>
          <w:b/>
          <w:bCs/>
          <w:color w:val="2F5496" w:themeColor="accent1" w:themeShade="BF"/>
          <w:sz w:val="22"/>
          <w:szCs w:val="22"/>
        </w:rPr>
        <w:t xml:space="preserve"> zur Registrierung vor Ort</w:t>
      </w:r>
      <w:r w:rsidRPr="008105A5">
        <w:rPr>
          <w:rFonts w:cs="Arial"/>
          <w:b/>
          <w:bCs/>
          <w:color w:val="2F5496" w:themeColor="accent1" w:themeShade="BF"/>
          <w:sz w:val="22"/>
          <w:szCs w:val="22"/>
        </w:rPr>
        <w:t>!</w:t>
      </w:r>
    </w:p>
    <w:p w14:paraId="42BD4FEC" w14:textId="77777777" w:rsidR="00513EC2" w:rsidRPr="00225A97" w:rsidRDefault="00513EC2" w:rsidP="00513EC2">
      <w:pPr>
        <w:shd w:val="solid" w:color="FFFFFF" w:fill="FFFFFF"/>
        <w:ind w:right="1275"/>
        <w:rPr>
          <w:rFonts w:cstheme="minorHAnsi"/>
        </w:rPr>
      </w:pPr>
      <w:r w:rsidRPr="00225A97">
        <w:rPr>
          <w:rFonts w:cstheme="minorHAnsi"/>
        </w:rPr>
        <w:t xml:space="preserve">Für die vereinfachte digitale Erfassung vor Ort kannst Du bequem deinen Mitgliedsausweis nutzen, auf welchem ein Barcode deiner Mitgliedsnummer vorhanden ist. Da viele Kolleginnen und Kollegen noch veraltete Ausweise haben, erhältst Du in den nächsten Tagen einen neuen Ausweis, auf dem der Barcode vorhanden ist. Wir bitten Dich, diesen Ausweis zu den Veranstaltungen immer mitzubringen und bei der Anmeldung bereitzuhalten. </w:t>
      </w:r>
    </w:p>
    <w:p w14:paraId="384527A5" w14:textId="77777777" w:rsidR="00513EC2" w:rsidRPr="00225A97" w:rsidRDefault="00513EC2" w:rsidP="00513EC2">
      <w:pPr>
        <w:shd w:val="solid" w:color="FFFFFF" w:fill="FFFFFF"/>
        <w:ind w:right="1275"/>
        <w:rPr>
          <w:rFonts w:cstheme="minorHAnsi"/>
        </w:rPr>
      </w:pPr>
      <w:r>
        <w:rPr>
          <w:noProof/>
        </w:rPr>
        <mc:AlternateContent>
          <mc:Choice Requires="wps">
            <w:drawing>
              <wp:anchor distT="45720" distB="45720" distL="114300" distR="114300" simplePos="0" relativeHeight="251653632" behindDoc="1" locked="0" layoutInCell="1" allowOverlap="1" wp14:anchorId="68890043" wp14:editId="6ADBF676">
                <wp:simplePos x="0" y="0"/>
                <wp:positionH relativeFrom="column">
                  <wp:posOffset>3115310</wp:posOffset>
                </wp:positionH>
                <wp:positionV relativeFrom="paragraph">
                  <wp:posOffset>107950</wp:posOffset>
                </wp:positionV>
                <wp:extent cx="2433955" cy="1038225"/>
                <wp:effectExtent l="0" t="0" r="4445" b="9525"/>
                <wp:wrapTight wrapText="bothSides">
                  <wp:wrapPolygon edited="0">
                    <wp:start x="0" y="0"/>
                    <wp:lineTo x="0" y="21402"/>
                    <wp:lineTo x="21470" y="21402"/>
                    <wp:lineTo x="21470" y="0"/>
                    <wp:lineTo x="0" y="0"/>
                  </wp:wrapPolygon>
                </wp:wrapTight>
                <wp:docPr id="39" name="Textfeld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3955" cy="1038225"/>
                        </a:xfrm>
                        <a:prstGeom prst="rect">
                          <a:avLst/>
                        </a:prstGeom>
                        <a:solidFill>
                          <a:srgbClr val="FFFFFF"/>
                        </a:solidFill>
                        <a:ln w="9525">
                          <a:noFill/>
                          <a:miter lim="800000"/>
                          <a:headEnd/>
                          <a:tailEnd/>
                        </a:ln>
                      </wps:spPr>
                      <wps:txbx>
                        <w:txbxContent>
                          <w:p w14:paraId="343E9866" w14:textId="77777777" w:rsidR="00513EC2" w:rsidRPr="00400B13" w:rsidRDefault="00513EC2" w:rsidP="00513EC2">
                            <w:pPr>
                              <w:pStyle w:val="IGMInfospalte"/>
                              <w:jc w:val="center"/>
                            </w:pPr>
                            <w:r w:rsidRPr="00370A0E">
                              <w:fldChar w:fldCharType="begin"/>
                            </w:r>
                            <w:r w:rsidRPr="00370A0E">
                              <w:instrText xml:space="preserve"> DisplayBarcode </w:instrText>
                            </w:r>
                            <w:r>
                              <w:instrText>"</w:instrText>
                            </w:r>
                            <w:r>
                              <w:fldChar w:fldCharType="begin"/>
                            </w:r>
                            <w:r>
                              <w:instrText xml:space="preserve"> MERGEFIELD KundenNr </w:instrText>
                            </w:r>
                            <w:r>
                              <w:fldChar w:fldCharType="separate"/>
                            </w:r>
                            <w:r w:rsidRPr="00263361">
                              <w:rPr>
                                <w:noProof/>
                              </w:rPr>
                              <w:instrText>00868943</w:instrText>
                            </w:r>
                            <w:r>
                              <w:rPr>
                                <w:noProof/>
                              </w:rPr>
                              <w:fldChar w:fldCharType="end"/>
                            </w:r>
                            <w:r>
                              <w:instrText>"</w:instrText>
                            </w:r>
                          </w:p>
                          <w:p w14:paraId="60694025" w14:textId="77777777" w:rsidR="00513EC2" w:rsidRDefault="00513EC2" w:rsidP="00513EC2">
                            <w:pPr>
                              <w:jc w:val="center"/>
                            </w:pPr>
                            <w:r w:rsidRPr="00370A0E">
                              <w:instrText>CODE</w:instrText>
                            </w:r>
                            <w:r>
                              <w:instrText>39</w:instrText>
                            </w:r>
                            <w:r w:rsidRPr="00370A0E">
                              <w:instrText xml:space="preserve"> \d </w:instrText>
                            </w:r>
                            <w:r w:rsidRPr="00370A0E">
                              <w:fldChar w:fldCharType="separate"/>
                            </w:r>
                            <w:r w:rsidRPr="00370A0E">
                              <w:rPr>
                                <w:noProof/>
                              </w:rPr>
                              <w:t>Dera, Elin</w:t>
                            </w:r>
                            <w:r w:rsidRPr="00370A0E">
                              <w:fldChar w:fldCharType="end"/>
                            </w:r>
                          </w:p>
                          <w:p w14:paraId="40CEA308" w14:textId="77777777" w:rsidR="00513EC2" w:rsidRPr="00AC0A4B" w:rsidRDefault="00513EC2" w:rsidP="00513EC2">
                            <w:pPr>
                              <w:pStyle w:val="IGMInfospalte"/>
                              <w:jc w:val="center"/>
                            </w:pPr>
                            <w:r>
                              <w:fldChar w:fldCharType="begin"/>
                            </w:r>
                            <w:r>
                              <w:instrText xml:space="preserve"> MERGEFIELD KundenNr </w:instrText>
                            </w:r>
                            <w:r>
                              <w:fldChar w:fldCharType="separate"/>
                            </w:r>
                            <w:r>
                              <w:rPr>
                                <w:noProof/>
                              </w:rPr>
                              <w:t>«KundenNr»</w:t>
                            </w:r>
                            <w:r>
                              <w:rPr>
                                <w:noProof/>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890043" id="Textfeld 39" o:spid="_x0000_s1029" type="#_x0000_t202" style="position:absolute;left:0;text-align:left;margin-left:245.3pt;margin-top:8.5pt;width:191.65pt;height:81.7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" stroked="f">
                <v:textbox>
                  <w:txbxContent>
                    <w:p w14:paraId="343E9866" w14:textId="77777777" w:rsidR="00513EC2" w:rsidRPr="00400B13" w:rsidRDefault="00513EC2" w:rsidP="00513EC2">
                      <w:pPr>
                        <w:pStyle w:val="IGMInfospalte"/>
                        <w:jc w:val="center"/>
                      </w:pPr>
                      <w:r w:rsidRPr="00370A0E">
                        <w:fldChar w:fldCharType="begin"/>
                      </w:r>
                      <w:r w:rsidRPr="00370A0E">
                        <w:instrText xml:space="preserve"> DisplayBarcode </w:instrText>
                      </w:r>
                      <w:r>
                        <w:instrText>"</w:instrText>
                      </w:r>
                      <w:r>
                        <w:fldChar w:fldCharType="begin"/>
                      </w:r>
                      <w:r>
                        <w:instrText xml:space="preserve"> MERGEFIELD KundenNr </w:instrText>
                      </w:r>
                      <w:r>
                        <w:fldChar w:fldCharType="separate"/>
                      </w:r>
                      <w:r w:rsidRPr="00263361">
                        <w:rPr>
                          <w:noProof/>
                        </w:rPr>
                        <w:instrText>00868943</w:instrText>
                      </w:r>
                      <w:r>
                        <w:rPr>
                          <w:noProof/>
                        </w:rPr>
                        <w:fldChar w:fldCharType="end"/>
                      </w:r>
                      <w:r>
                        <w:instrText>"</w:instrText>
                      </w:r>
                    </w:p>
                    <w:p w14:paraId="60694025" w14:textId="77777777" w:rsidR="00513EC2" w:rsidRDefault="00513EC2" w:rsidP="00513EC2">
                      <w:pPr>
                        <w:jc w:val="center"/>
                      </w:pPr>
                      <w:r w:rsidRPr="00370A0E">
                        <w:instrText>CODE</w:instrText>
                      </w:r>
                      <w:r>
                        <w:instrText>39</w:instrText>
                      </w:r>
                      <w:r w:rsidRPr="00370A0E">
                        <w:instrText xml:space="preserve"> \d </w:instrText>
                      </w:r>
                      <w:r w:rsidRPr="00370A0E">
                        <w:fldChar w:fldCharType="separate"/>
                      </w:r>
                      <w:r w:rsidRPr="00370A0E">
                        <w:rPr>
                          <w:noProof/>
                        </w:rPr>
                        <w:t>Dera, Elin</w:t>
                      </w:r>
                      <w:r w:rsidRPr="00370A0E">
                        <w:fldChar w:fldCharType="end"/>
                      </w:r>
                    </w:p>
                    <w:p w14:paraId="40CEA308" w14:textId="77777777" w:rsidR="00513EC2" w:rsidRPr="00AC0A4B" w:rsidRDefault="00513EC2" w:rsidP="00513EC2">
                      <w:pPr>
                        <w:pStyle w:val="IGMInfospalte"/>
                        <w:jc w:val="center"/>
                      </w:pPr>
                      <w:r>
                        <w:fldChar w:fldCharType="begin"/>
                      </w:r>
                      <w:r>
                        <w:instrText xml:space="preserve"> MERGEFIELD KundenNr </w:instrText>
                      </w:r>
                      <w:r>
                        <w:fldChar w:fldCharType="separate"/>
                      </w:r>
                      <w:r>
                        <w:rPr>
                          <w:noProof/>
                        </w:rPr>
                        <w:t>«KundenNr»</w:t>
                      </w:r>
                      <w:r>
                        <w:rPr>
                          <w:noProof/>
                        </w:rPr>
                        <w:fldChar w:fldCharType="end"/>
                      </w:r>
                    </w:p>
                  </w:txbxContent>
                </v:textbox>
                <w10:wrap type="tight"/>
              </v:shape>
            </w:pict>
          </mc:Fallback>
        </mc:AlternateContent>
      </w:r>
      <w:r>
        <w:rPr>
          <w:rFonts w:cstheme="minorHAnsi"/>
        </w:rPr>
        <w:t xml:space="preserve"> </w:t>
      </w:r>
    </w:p>
    <w:p w14:paraId="500EB09E" w14:textId="77777777" w:rsidR="00513EC2" w:rsidRPr="008754D8" w:rsidRDefault="00513EC2" w:rsidP="00513EC2">
      <w:pPr>
        <w:shd w:val="solid" w:color="FFFFFF" w:fill="FFFFFF"/>
        <w:ind w:right="1275"/>
        <w:rPr>
          <w:rFonts w:cstheme="minorHAnsi"/>
        </w:rPr>
      </w:pPr>
      <w:r w:rsidRPr="008754D8">
        <w:rPr>
          <w:rFonts w:cstheme="minorHAnsi"/>
        </w:rPr>
        <w:t xml:space="preserve">Sollte Dein neuer Ausweis noch nicht angekommen sein, bringe </w:t>
      </w:r>
      <w:r>
        <w:rPr>
          <w:rFonts w:cstheme="minorHAnsi"/>
        </w:rPr>
        <w:t>diese Einladung</w:t>
      </w:r>
      <w:r w:rsidRPr="008754D8">
        <w:rPr>
          <w:rFonts w:cstheme="minorHAnsi"/>
        </w:rPr>
        <w:t xml:space="preserve"> bitte mit zur Sitzung</w:t>
      </w:r>
      <w:r>
        <w:rPr>
          <w:rFonts w:cstheme="minorHAnsi"/>
        </w:rPr>
        <w:t>.</w:t>
      </w:r>
      <w:r w:rsidRPr="008754D8">
        <w:rPr>
          <w:rFonts w:cstheme="minorHAnsi"/>
        </w:rPr>
        <w:t xml:space="preserve"> </w:t>
      </w:r>
      <w:r w:rsidRPr="008754D8">
        <w:rPr>
          <w:rFonts w:cs="Arial"/>
          <w:b/>
          <w:bCs/>
          <w:color w:val="2F5496" w:themeColor="accent1" w:themeShade="BF"/>
        </w:rPr>
        <w:t>Dein persönlicher Barcode</w:t>
      </w:r>
      <w:r w:rsidRPr="008754D8">
        <w:rPr>
          <w:rFonts w:cstheme="minorHAnsi"/>
        </w:rPr>
        <w:t xml:space="preserve"> für Deine Anmeldung vor Ort</w:t>
      </w:r>
      <w:r>
        <w:rPr>
          <w:rFonts w:cstheme="minorHAnsi"/>
        </w:rPr>
        <w:t>:</w:t>
      </w:r>
      <w:r w:rsidRPr="008754D8">
        <w:rPr>
          <w:rFonts w:cstheme="minorHAnsi"/>
        </w:rPr>
        <w:t xml:space="preserve"> </w:t>
      </w:r>
    </w:p>
    <w:p w14:paraId="5E9A88C5" w14:textId="77777777" w:rsidR="00513EC2" w:rsidRDefault="00513EC2" w:rsidP="00513EC2">
      <w:pPr>
        <w:shd w:val="solid" w:color="FFFFFF" w:fill="FFFFFF"/>
        <w:ind w:right="1275"/>
        <w:rPr>
          <w:rFonts w:cs="Arial"/>
          <w:b/>
          <w:bCs/>
          <w:color w:val="2F5496" w:themeColor="accent1" w:themeShade="BF"/>
          <w:sz w:val="22"/>
          <w:szCs w:val="22"/>
        </w:rPr>
      </w:pPr>
      <w:r w:rsidRPr="008754D8">
        <w:rPr>
          <w:rFonts w:cstheme="minorHAnsi"/>
          <w:noProof/>
        </w:rPr>
        <mc:AlternateContent>
          <mc:Choice Requires="wps">
            <w:drawing>
              <wp:anchor distT="0" distB="0" distL="114300" distR="114300" simplePos="0" relativeHeight="251654656" behindDoc="0" locked="0" layoutInCell="1" allowOverlap="1" wp14:anchorId="138AEAD5" wp14:editId="535F9876">
                <wp:simplePos x="0" y="0"/>
                <wp:positionH relativeFrom="column">
                  <wp:posOffset>6350</wp:posOffset>
                </wp:positionH>
                <wp:positionV relativeFrom="paragraph">
                  <wp:posOffset>93345</wp:posOffset>
                </wp:positionV>
                <wp:extent cx="3168000" cy="0"/>
                <wp:effectExtent l="0" t="76200" r="13970" b="95250"/>
                <wp:wrapNone/>
                <wp:docPr id="1357991936" name="Gerade Verbindung mit Pfeil 3"/>
                <wp:cNvGraphicFramePr/>
                <a:graphic xmlns:a="http://schemas.openxmlformats.org/drawingml/2006/main">
                  <a:graphicData uri="http://schemas.microsoft.com/office/word/2010/wordprocessingShape">
                    <wps:wsp>
                      <wps:cNvCnPr/>
                      <wps:spPr>
                        <a:xfrm>
                          <a:off x="0" y="0"/>
                          <a:ext cx="3168000" cy="0"/>
                        </a:xfrm>
                        <a:prstGeom prst="straightConnector1">
                          <a:avLst/>
                        </a:prstGeom>
                        <a:ln w="190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8A6162E" id="_x0000_t32" coordsize="21600,21600" o:spt="32" o:oned="t" path="m,l21600,21600e" filled="f">
                <v:path arrowok="t" fillok="f" o:connecttype="none"/>
                <o:lock v:ext="edit" shapetype="t"/>
              </v:shapetype>
              <v:shape id="Gerade Verbindung mit Pfeil 3" o:spid="_x0000_s1026" type="#_x0000_t32" style="position:absolute;margin-left:.5pt;margin-top:7.35pt;width:249.45pt;height:0;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" strokecolor="#4472c4 [3204]" strokeweight="1.5pt">
                <v:stroke endarrow="block" joinstyle="miter"/>
              </v:shape>
            </w:pict>
          </mc:Fallback>
        </mc:AlternateContent>
      </w:r>
    </w:p>
    <w:p w14:paraId="0361873E" w14:textId="77777777" w:rsidR="00513EC2" w:rsidRDefault="00513EC2" w:rsidP="00513EC2">
      <w:pPr>
        <w:shd w:val="solid" w:color="FFFFFF" w:fill="FFFFFF"/>
        <w:ind w:right="1275"/>
        <w:rPr>
          <w:rFonts w:cs="Arial"/>
          <w:b/>
          <w:bCs/>
          <w:color w:val="2F5496" w:themeColor="accent1" w:themeShade="BF"/>
          <w:sz w:val="22"/>
          <w:szCs w:val="22"/>
        </w:rPr>
      </w:pPr>
    </w:p>
    <w:p w14:paraId="4F8E0ED8" w14:textId="77777777" w:rsidR="00513EC2" w:rsidRPr="008105A5" w:rsidRDefault="00513EC2" w:rsidP="00513EC2">
      <w:pPr>
        <w:shd w:val="solid" w:color="FFFFFF" w:fill="FFFFFF"/>
        <w:ind w:right="1275"/>
        <w:rPr>
          <w:rFonts w:cs="Arial"/>
          <w:b/>
          <w:bCs/>
          <w:color w:val="2F5496" w:themeColor="accent1" w:themeShade="BF"/>
          <w:sz w:val="22"/>
          <w:szCs w:val="22"/>
        </w:rPr>
      </w:pPr>
      <w:r w:rsidRPr="008105A5">
        <w:rPr>
          <w:rFonts w:cs="Arial"/>
          <w:b/>
          <w:bCs/>
          <w:color w:val="2F5496" w:themeColor="accent1" w:themeShade="BF"/>
          <w:sz w:val="22"/>
          <w:szCs w:val="22"/>
        </w:rPr>
        <w:t>Rückfragen?</w:t>
      </w:r>
    </w:p>
    <w:p w14:paraId="17DC4C96" w14:textId="1FC5B599" w:rsidR="00513EC2" w:rsidRPr="00225A97" w:rsidRDefault="00513EC2" w:rsidP="00513EC2">
      <w:pPr>
        <w:shd w:val="solid" w:color="FFFFFF" w:fill="FFFFFF"/>
        <w:ind w:right="1275"/>
        <w:rPr>
          <w:rFonts w:cstheme="minorHAnsi"/>
        </w:rPr>
      </w:pPr>
      <w:r w:rsidRPr="00225A97">
        <w:rPr>
          <w:rFonts w:cstheme="minorHAnsi"/>
        </w:rPr>
        <w:t xml:space="preserve">Für alle organisatorischen Rückfragen rund um die Delegiertenversammlungen stehen Dir unserer Kolleginnen </w:t>
      </w:r>
      <w:r>
        <w:rPr>
          <w:rFonts w:cstheme="minorHAnsi"/>
        </w:rPr>
        <w:t>Larissa Brato</w:t>
      </w:r>
      <w:r w:rsidRPr="00225A97">
        <w:rPr>
          <w:rFonts w:cstheme="minorHAnsi"/>
        </w:rPr>
        <w:t xml:space="preserve"> (</w:t>
      </w:r>
      <w:r w:rsidR="00151481">
        <w:rPr>
          <w:rFonts w:cstheme="minorHAnsi"/>
        </w:rPr>
        <w:t>02741 976 114</w:t>
      </w:r>
      <w:r w:rsidRPr="00225A97">
        <w:rPr>
          <w:rFonts w:cstheme="minorHAnsi"/>
        </w:rPr>
        <w:t xml:space="preserve">) oder </w:t>
      </w:r>
      <w:r w:rsidR="00151481">
        <w:rPr>
          <w:rFonts w:cstheme="minorHAnsi"/>
        </w:rPr>
        <w:t>Melanie Hammer</w:t>
      </w:r>
      <w:r w:rsidRPr="00225A97">
        <w:rPr>
          <w:rFonts w:cstheme="minorHAnsi"/>
        </w:rPr>
        <w:t xml:space="preserve"> (</w:t>
      </w:r>
      <w:r w:rsidR="00151481">
        <w:rPr>
          <w:rFonts w:cstheme="minorHAnsi"/>
        </w:rPr>
        <w:t>02772 570 7317</w:t>
      </w:r>
      <w:r w:rsidRPr="00225A97">
        <w:rPr>
          <w:rFonts w:cstheme="minorHAnsi"/>
        </w:rPr>
        <w:t>) gerne zur Seite.</w:t>
      </w:r>
    </w:p>
    <w:p w14:paraId="7972E158" w14:textId="77777777" w:rsidR="00513EC2" w:rsidRPr="008105A5" w:rsidRDefault="00513EC2" w:rsidP="00513EC2">
      <w:pPr>
        <w:shd w:val="solid" w:color="FFFFFF" w:fill="FFFFFF"/>
        <w:ind w:right="1275"/>
        <w:rPr>
          <w:rFonts w:cstheme="minorHAnsi"/>
          <w:sz w:val="22"/>
          <w:szCs w:val="22"/>
        </w:rPr>
      </w:pPr>
    </w:p>
    <w:p w14:paraId="5DEA46A1" w14:textId="3F7662BF" w:rsidR="00513EC2" w:rsidRPr="00225A97" w:rsidRDefault="00513EC2" w:rsidP="00513EC2">
      <w:pPr>
        <w:shd w:val="solid" w:color="FFFFFF" w:fill="FFFFFF"/>
        <w:ind w:right="1275"/>
        <w:rPr>
          <w:rFonts w:cstheme="minorHAnsi"/>
        </w:rPr>
      </w:pPr>
      <w:r w:rsidRPr="00225A97">
        <w:rPr>
          <w:rFonts w:cstheme="minorHAnsi"/>
        </w:rPr>
        <w:t>Wir freuen uns, Dich auf unseren kommenden Delegiertenversammlungen</w:t>
      </w:r>
      <w:r w:rsidR="00862767">
        <w:rPr>
          <w:rFonts w:cstheme="minorHAnsi"/>
        </w:rPr>
        <w:t xml:space="preserve"> zu</w:t>
      </w:r>
      <w:r w:rsidRPr="00225A97">
        <w:rPr>
          <w:rFonts w:cstheme="minorHAnsi"/>
        </w:rPr>
        <w:t xml:space="preserve"> begrüßen</w:t>
      </w:r>
      <w:r w:rsidR="00862767">
        <w:rPr>
          <w:rFonts w:cstheme="minorHAnsi"/>
        </w:rPr>
        <w:t>.</w:t>
      </w:r>
      <w:r w:rsidRPr="00225A97">
        <w:rPr>
          <w:rFonts w:cstheme="minorHAnsi"/>
        </w:rPr>
        <w:t xml:space="preserve"> </w:t>
      </w:r>
    </w:p>
    <w:p w14:paraId="207E9211" w14:textId="77777777" w:rsidR="00D70572" w:rsidRDefault="00D70572" w:rsidP="00513EC2">
      <w:pPr>
        <w:shd w:val="solid" w:color="FFFFFF" w:fill="FFFFFF"/>
        <w:ind w:right="1275"/>
        <w:rPr>
          <w:rFonts w:cs="Arial"/>
          <w:b/>
          <w:bCs/>
          <w:color w:val="2F5496" w:themeColor="accent1" w:themeShade="BF"/>
          <w:sz w:val="22"/>
          <w:szCs w:val="22"/>
        </w:rPr>
      </w:pPr>
    </w:p>
    <w:p w14:paraId="7C99B005" w14:textId="3120FF60" w:rsidR="00CA08C6" w:rsidRPr="00151481" w:rsidRDefault="00151481" w:rsidP="00095970">
      <w:pPr>
        <w:shd w:val="solid" w:color="FFFFFF" w:fill="FFFFFF"/>
        <w:ind w:right="1275"/>
        <w:rPr>
          <w:rFonts w:cs="Arial"/>
          <w:b/>
          <w:bCs/>
          <w:color w:val="auto"/>
        </w:rPr>
      </w:pPr>
      <w:r>
        <w:rPr>
          <w:rFonts w:cs="Meta IGM"/>
          <w:noProof/>
        </w:rPr>
        <w:drawing>
          <wp:anchor distT="0" distB="0" distL="114300" distR="114300" simplePos="0" relativeHeight="251651584" behindDoc="1" locked="0" layoutInCell="1" allowOverlap="1" wp14:anchorId="0E9CFEDB" wp14:editId="2E7C2781">
            <wp:simplePos x="0" y="0"/>
            <wp:positionH relativeFrom="column">
              <wp:posOffset>-147955</wp:posOffset>
            </wp:positionH>
            <wp:positionV relativeFrom="paragraph">
              <wp:posOffset>170815</wp:posOffset>
            </wp:positionV>
            <wp:extent cx="1657985" cy="676910"/>
            <wp:effectExtent l="0" t="0" r="0" b="8890"/>
            <wp:wrapNone/>
            <wp:docPr id="125995628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7985" cy="676910"/>
                    </a:xfrm>
                    <a:prstGeom prst="rect">
                      <a:avLst/>
                    </a:prstGeom>
                    <a:noFill/>
                  </pic:spPr>
                </pic:pic>
              </a:graphicData>
            </a:graphic>
          </wp:anchor>
        </w:drawing>
      </w:r>
      <w:r w:rsidR="00095970" w:rsidRPr="00151481">
        <w:rPr>
          <w:rFonts w:cs="Arial"/>
          <w:b/>
          <w:bCs/>
          <w:color w:val="auto"/>
        </w:rPr>
        <w:t>Wir. Gestalten. Zukunft.</w:t>
      </w:r>
      <w:r w:rsidR="00095970" w:rsidRPr="00151481">
        <w:rPr>
          <w:rFonts w:cs="Arial"/>
          <w:b/>
          <w:bCs/>
          <w:color w:val="auto"/>
        </w:rPr>
        <w:t xml:space="preserve"> B</w:t>
      </w:r>
      <w:r w:rsidR="00513EC2" w:rsidRPr="00151481">
        <w:rPr>
          <w:rFonts w:cs="Arial"/>
          <w:b/>
          <w:bCs/>
          <w:color w:val="auto"/>
        </w:rPr>
        <w:t xml:space="preserve">is zum </w:t>
      </w:r>
      <w:r w:rsidR="00095970" w:rsidRPr="00151481">
        <w:rPr>
          <w:rFonts w:cs="Arial"/>
          <w:b/>
          <w:bCs/>
          <w:color w:val="auto"/>
        </w:rPr>
        <w:t>19</w:t>
      </w:r>
      <w:r w:rsidR="00513EC2" w:rsidRPr="00151481">
        <w:rPr>
          <w:rFonts w:cs="Arial"/>
          <w:b/>
          <w:bCs/>
          <w:color w:val="auto"/>
        </w:rPr>
        <w:t xml:space="preserve">. </w:t>
      </w:r>
      <w:r w:rsidR="00095970" w:rsidRPr="00151481">
        <w:rPr>
          <w:rFonts w:cs="Arial"/>
          <w:b/>
          <w:bCs/>
          <w:color w:val="auto"/>
        </w:rPr>
        <w:t>November</w:t>
      </w:r>
      <w:r w:rsidR="00513EC2" w:rsidRPr="00151481">
        <w:rPr>
          <w:rFonts w:cs="Arial"/>
          <w:b/>
          <w:bCs/>
          <w:color w:val="auto"/>
        </w:rPr>
        <w:t xml:space="preserve"> 2024!</w:t>
      </w:r>
    </w:p>
    <w:p w14:paraId="59D2FA82" w14:textId="19C464EF" w:rsidR="00095970" w:rsidRDefault="00095970" w:rsidP="00095970">
      <w:pPr>
        <w:pStyle w:val="IGMFlietext"/>
        <w:rPr>
          <w:rFonts w:cs="Meta IGM"/>
        </w:rPr>
      </w:pPr>
      <w:r>
        <w:rPr>
          <w:noProof/>
        </w:rPr>
        <w:drawing>
          <wp:anchor distT="0" distB="0" distL="114300" distR="114300" simplePos="0" relativeHeight="251647488" behindDoc="1" locked="0" layoutInCell="1" allowOverlap="1" wp14:anchorId="3898E706" wp14:editId="031E3B11">
            <wp:simplePos x="0" y="0"/>
            <wp:positionH relativeFrom="column">
              <wp:posOffset>2611120</wp:posOffset>
            </wp:positionH>
            <wp:positionV relativeFrom="paragraph">
              <wp:posOffset>1270</wp:posOffset>
            </wp:positionV>
            <wp:extent cx="1143000" cy="668655"/>
            <wp:effectExtent l="0" t="0" r="0" b="0"/>
            <wp:wrapNone/>
            <wp:docPr id="1155273544" name="Grafik 2" descr="Ein Bild, das Entwurf, Handschrift, Kinderkunst, 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273544" name="Grafik 2" descr="Ein Bild, das Entwurf, Handschrift, Kinderkunst, Zeichnung enthält.&#10;&#10;Automatisch generierte Beschreibu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43000" cy="6686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6CCDC3" w14:textId="6032D93A" w:rsidR="000A02A4" w:rsidRDefault="000A02A4" w:rsidP="00095970">
      <w:pPr>
        <w:pStyle w:val="IGMFlietext"/>
        <w:rPr>
          <w:rFonts w:cs="Meta IGM"/>
        </w:rPr>
      </w:pPr>
    </w:p>
    <w:p w14:paraId="2AD91B58" w14:textId="21298615" w:rsidR="00095970" w:rsidRDefault="00CA08C6" w:rsidP="00D70572">
      <w:pPr>
        <w:pStyle w:val="StandardWeb"/>
        <w:rPr>
          <w:noProof/>
          <w:sz w:val="22"/>
          <w:szCs w:val="22"/>
        </w:rPr>
      </w:pPr>
      <w:r w:rsidRPr="002B77D2">
        <w:rPr>
          <w:rFonts w:cs="Meta IGM"/>
        </w:rPr>
        <w:t>Oliver Scheld</w:t>
      </w:r>
      <w:r w:rsidRPr="002B77D2">
        <w:rPr>
          <w:rFonts w:cs="Meta IGM"/>
        </w:rPr>
        <w:tab/>
      </w:r>
      <w:r>
        <w:rPr>
          <w:rFonts w:cs="Meta IGM"/>
        </w:rPr>
        <w:tab/>
      </w:r>
      <w:r>
        <w:rPr>
          <w:rFonts w:cs="Meta IGM"/>
        </w:rPr>
        <w:tab/>
      </w:r>
      <w:r>
        <w:rPr>
          <w:rFonts w:cs="Meta IGM"/>
        </w:rPr>
        <w:tab/>
        <w:t xml:space="preserve">   </w:t>
      </w:r>
      <w:r w:rsidRPr="002B77D2">
        <w:rPr>
          <w:rFonts w:cs="Meta IGM"/>
        </w:rPr>
        <w:t xml:space="preserve"> </w:t>
      </w:r>
      <w:r>
        <w:rPr>
          <w:rFonts w:cs="Meta IGM"/>
        </w:rPr>
        <w:tab/>
        <w:t>Yüksel Öztürk</w:t>
      </w:r>
      <w:r w:rsidRPr="002B77D2">
        <w:rPr>
          <w:rFonts w:cs="Meta IGM"/>
        </w:rPr>
        <w:t xml:space="preserve"> </w:t>
      </w:r>
      <w:r w:rsidR="000A02A4">
        <w:rPr>
          <w:rFonts w:cs="Meta IGM"/>
        </w:rPr>
        <w:br/>
        <w:t xml:space="preserve">1. </w:t>
      </w:r>
      <w:r w:rsidRPr="002B77D2">
        <w:rPr>
          <w:rFonts w:cs="Meta IGM"/>
        </w:rPr>
        <w:t>Bevollmächtigter</w:t>
      </w:r>
      <w:r w:rsidRPr="002B77D2">
        <w:rPr>
          <w:rFonts w:cs="Meta IGM"/>
        </w:rPr>
        <w:tab/>
      </w:r>
      <w:r w:rsidRPr="002B77D2">
        <w:rPr>
          <w:rFonts w:cs="Meta IGM"/>
        </w:rPr>
        <w:tab/>
      </w:r>
      <w:r w:rsidRPr="002B77D2">
        <w:rPr>
          <w:rFonts w:cs="Meta IGM"/>
        </w:rPr>
        <w:tab/>
        <w:t xml:space="preserve">   </w:t>
      </w:r>
      <w:r>
        <w:rPr>
          <w:rFonts w:cs="Meta IGM"/>
        </w:rPr>
        <w:tab/>
        <w:t xml:space="preserve">2. </w:t>
      </w:r>
      <w:r w:rsidR="000A02A4">
        <w:rPr>
          <w:rFonts w:cs="Meta IGM"/>
        </w:rPr>
        <w:t>B</w:t>
      </w:r>
      <w:r>
        <w:rPr>
          <w:rFonts w:cs="Meta IGM"/>
        </w:rPr>
        <w:t>evollmächtigter</w:t>
      </w:r>
    </w:p>
    <w:sectPr w:rsidR="00095970" w:rsidSect="000266BA">
      <w:footerReference w:type="default" r:id="rId13"/>
      <w:headerReference w:type="first" r:id="rId14"/>
      <w:footerReference w:type="first" r:id="rId15"/>
      <w:pgSz w:w="11900" w:h="16840"/>
      <w:pgMar w:top="2977" w:right="1693" w:bottom="1786"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4B165D" w14:textId="77777777" w:rsidR="000266BA" w:rsidRDefault="000266BA" w:rsidP="003B2678">
      <w:r>
        <w:separator/>
      </w:r>
    </w:p>
  </w:endnote>
  <w:endnote w:type="continuationSeparator" w:id="0">
    <w:p w14:paraId="1BBBC83F" w14:textId="77777777" w:rsidR="000266BA" w:rsidRDefault="000266BA" w:rsidP="003B2678">
      <w:r>
        <w:continuationSeparator/>
      </w:r>
    </w:p>
  </w:endnote>
  <w:endnote w:type="continuationNotice" w:id="1">
    <w:p w14:paraId="5BC406E5" w14:textId="77777777" w:rsidR="00952A6F" w:rsidRDefault="00952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8C6246-4506-4676-943B-812AEE5A4216}"/>
    <w:embedBold r:id="rId2" w:fontKey="{B7AC92C9-A5C6-4CE8-9CD5-5ACB63C65DBF}"/>
  </w:font>
  <w:font w:name="Meta IGM">
    <w:panose1 w:val="02000503040000020004"/>
    <w:charset w:val="00"/>
    <w:family w:val="auto"/>
    <w:pitch w:val="variable"/>
    <w:sig w:usb0="A00002FF" w:usb1="5000207B" w:usb2="00000000" w:usb3="00000000" w:csb0="0000009F" w:csb1="00000000"/>
    <w:embedRegular r:id="rId3" w:fontKey="{5AD525EB-9881-4B82-BB38-7E2CEA76B314}"/>
    <w:embedBold r:id="rId4" w:fontKey="{DFD3F05E-6FFD-4F4C-AD6B-61BBEA369EB2}"/>
  </w:font>
  <w:font w:name="Meta OT">
    <w:altName w:val="Calibri"/>
    <w:charset w:val="4D"/>
    <w:family w:val="swiss"/>
    <w:pitch w:val="variable"/>
    <w:sig w:usb0="A00000EF" w:usb1="5000207B" w:usb2="00000000" w:usb3="00000000" w:csb0="00000001" w:csb1="00000000"/>
  </w:font>
  <w:font w:name="Calibri Light">
    <w:panose1 w:val="020F0302020204030204"/>
    <w:charset w:val="00"/>
    <w:family w:val="swiss"/>
    <w:pitch w:val="variable"/>
    <w:sig w:usb0="E4002EFF" w:usb1="C200247B" w:usb2="00000009" w:usb3="00000000" w:csb0="000001FF" w:csb1="00000000"/>
    <w:embedRegular r:id="rId5" w:fontKey="{2A7E7AE4-A12F-4E81-97F4-641DA3393D46}"/>
  </w:font>
  <w:font w:name="Open Sans">
    <w:charset w:val="00"/>
    <w:family w:val="swiss"/>
    <w:pitch w:val="variable"/>
    <w:sig w:usb0="E00002EF" w:usb1="4000205B" w:usb2="00000028" w:usb3="00000000" w:csb0="0000019F" w:csb1="00000000"/>
    <w:embedRegular r:id="rId6" w:fontKey="{2A680D4C-EB3E-499E-8477-E8B0F5DF61B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Seitenzahl"/>
      </w:rPr>
      <w:id w:val="544102762"/>
      <w:docPartObj>
        <w:docPartGallery w:val="Page Numbers (Bottom of Page)"/>
        <w:docPartUnique/>
      </w:docPartObj>
    </w:sdtPr>
    <w:sdtEndPr>
      <w:rPr>
        <w:rStyle w:val="Absatz-Standardschriftart"/>
      </w:rPr>
    </w:sdtEndPr>
    <w:sdtContent>
      <w:p w14:paraId="49728773" w14:textId="4BF31481" w:rsidR="00CB6C1E" w:rsidRPr="00C10492" w:rsidRDefault="00CB6C1E" w:rsidP="00AA6277">
        <w:pPr>
          <w:pStyle w:val="IGMSeitenzahl"/>
          <w:framePr w:wrap="around" w:x="11168" w:y="15890"/>
          <w:rPr>
            <w:lang w:val="de-DE"/>
          </w:rPr>
        </w:pPr>
        <w:r w:rsidRPr="0086421D">
          <w:fldChar w:fldCharType="begin"/>
        </w:r>
        <w:r w:rsidRPr="00C10492">
          <w:rPr>
            <w:lang w:val="de-DE"/>
          </w:rPr>
          <w:instrText xml:space="preserve"> PAGE </w:instrText>
        </w:r>
        <w:r w:rsidRPr="0086421D">
          <w:fldChar w:fldCharType="separate"/>
        </w:r>
        <w:r w:rsidR="004122D9">
          <w:rPr>
            <w:lang w:val="de-DE"/>
          </w:rPr>
          <w:t>2</w:t>
        </w:r>
        <w:r w:rsidRPr="0086421D">
          <w:fldChar w:fldCharType="end"/>
        </w:r>
      </w:p>
    </w:sdtContent>
  </w:sdt>
  <w:p w14:paraId="46B0D795" w14:textId="4442BFD3" w:rsidR="00151481" w:rsidRPr="00126F18" w:rsidRDefault="00151481" w:rsidP="00151481">
    <w:pPr>
      <w:pBdr>
        <w:bottom w:val="single" w:sz="12" w:space="0" w:color="auto"/>
      </w:pBdr>
      <w:tabs>
        <w:tab w:val="left" w:pos="429"/>
        <w:tab w:val="left" w:pos="1131"/>
        <w:tab w:val="left" w:pos="3060"/>
      </w:tabs>
      <w:spacing w:line="276" w:lineRule="auto"/>
      <w:ind w:left="-709" w:right="-567"/>
      <w:rPr>
        <w:rFonts w:cstheme="minorHAnsi"/>
        <w:b/>
        <w:noProof/>
        <w:szCs w:val="28"/>
      </w:rPr>
    </w:pPr>
  </w:p>
  <w:p w14:paraId="094B55DC" w14:textId="0220762C" w:rsidR="00151481" w:rsidRDefault="00151481" w:rsidP="00151481">
    <w:pPr>
      <w:ind w:left="-709"/>
      <w:rPr>
        <w:rStyle w:val="Hyperlink"/>
      </w:rPr>
    </w:pPr>
    <w:r>
      <w:rPr>
        <w:noProof/>
      </w:rPr>
      <mc:AlternateContent>
        <mc:Choice Requires="wps">
          <w:drawing>
            <wp:anchor distT="45720" distB="45720" distL="114300" distR="114300" simplePos="0" relativeHeight="251657728" behindDoc="0" locked="0" layoutInCell="1" allowOverlap="1" wp14:anchorId="43964860" wp14:editId="7B5BDFD9">
              <wp:simplePos x="0" y="0"/>
              <wp:positionH relativeFrom="column">
                <wp:posOffset>4500245</wp:posOffset>
              </wp:positionH>
              <wp:positionV relativeFrom="paragraph">
                <wp:posOffset>33655</wp:posOffset>
              </wp:positionV>
              <wp:extent cx="1524000" cy="1404620"/>
              <wp:effectExtent l="0" t="0" r="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04620"/>
                      </a:xfrm>
                      <a:prstGeom prst="rect">
                        <a:avLst/>
                      </a:prstGeom>
                      <a:solidFill>
                        <a:srgbClr val="FFFFFF"/>
                      </a:solidFill>
                      <a:ln w="9525">
                        <a:noFill/>
                        <a:miter lim="800000"/>
                        <a:headEnd/>
                        <a:tailEnd/>
                      </a:ln>
                    </wps:spPr>
                    <wps:txbx>
                      <w:txbxContent>
                        <w:p w14:paraId="16875E58" w14:textId="1A13C2DC" w:rsidR="00151481" w:rsidRDefault="00151481" w:rsidP="00151481">
                          <w:r>
                            <w:fldChar w:fldCharType="begin"/>
                          </w:r>
                          <w:r>
                            <w:instrText xml:space="preserve"> </w:instrText>
                          </w:r>
                          <w:r>
                            <w:rPr>
                              <w:rFonts w:ascii="Open Sans" w:hAnsi="Open Sans"/>
                              <w:color w:val="1A1A1A"/>
                              <w:sz w:val="21"/>
                              <w:szCs w:val="21"/>
                              <w:shd w:val="clear" w:color="auto" w:fill="FFFFFF"/>
                            </w:rPr>
                            <w:instrText>displaybarcode „</w:instrText>
                          </w:r>
                          <w:r>
                            <w:rPr>
                              <w:rFonts w:ascii="Open Sans" w:hAnsi="Open Sans"/>
                              <w:color w:val="1A1A1A"/>
                              <w:sz w:val="21"/>
                              <w:szCs w:val="21"/>
                              <w:shd w:val="clear" w:color="auto" w:fill="FFFFFF"/>
                            </w:rPr>
                            <w:fldChar w:fldCharType="begin"/>
                          </w:r>
                          <w:r>
                            <w:rPr>
                              <w:rFonts w:ascii="Open Sans" w:hAnsi="Open Sans"/>
                              <w:color w:val="1A1A1A"/>
                              <w:sz w:val="21"/>
                              <w:szCs w:val="21"/>
                              <w:shd w:val="clear" w:color="auto" w:fill="FFFFFF"/>
                            </w:rPr>
                            <w:instrText xml:space="preserve"> MERGEFIELD Link_zum_Anmeldeformular </w:instrText>
                          </w:r>
                          <w:r>
                            <w:rPr>
                              <w:rFonts w:ascii="Open Sans" w:hAnsi="Open Sans"/>
                              <w:color w:val="1A1A1A"/>
                              <w:sz w:val="21"/>
                              <w:szCs w:val="21"/>
                              <w:shd w:val="clear" w:color="auto" w:fill="FFFFFF"/>
                            </w:rPr>
                            <w:fldChar w:fldCharType="separate"/>
                          </w:r>
                          <w:r w:rsidRPr="00563CE3">
                            <w:rPr>
                              <w:rFonts w:ascii="Open Sans" w:hAnsi="Open Sans"/>
                              <w:noProof/>
                              <w:color w:val="1A1A1A"/>
                              <w:sz w:val="21"/>
                              <w:szCs w:val="21"/>
                              <w:shd w:val="clear" w:color="auto" w:fill="FFFFFF"/>
                            </w:rPr>
                            <w:instrText>https://herborn.igmetall.events/frontend/dates/20/enroll/JG5RBq</w:instrText>
                          </w:r>
                          <w:r>
                            <w:rPr>
                              <w:rFonts w:ascii="Open Sans" w:hAnsi="Open Sans"/>
                              <w:color w:val="1A1A1A"/>
                              <w:sz w:val="21"/>
                              <w:szCs w:val="21"/>
                              <w:shd w:val="clear" w:color="auto" w:fill="FFFFFF"/>
                            </w:rPr>
                            <w:fldChar w:fldCharType="end"/>
                          </w:r>
                          <w:r>
                            <w:rPr>
                              <w:rFonts w:ascii="Open Sans" w:hAnsi="Open Sans"/>
                              <w:color w:val="1A1A1A"/>
                              <w:sz w:val="21"/>
                              <w:szCs w:val="21"/>
                              <w:shd w:val="clear" w:color="auto" w:fill="FFFFFF"/>
                            </w:rPr>
                            <w:instrText>“ QR \q 3 \s 75</w:instrText>
                          </w:r>
                          <w:r>
                            <w:instrText xml:space="preserve"> </w:instrText>
                          </w:r>
                          <w:r>
                            <w:fldChar w:fldCharType="end"/>
                          </w:r>
                        </w:p>
                        <w:p w14:paraId="4F12C533" w14:textId="76FB19A5" w:rsidR="00151481" w:rsidRDefault="0015148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3964860" id="_x0000_t202" coordsize="21600,21600" o:spt="202" path="m,l,21600r21600,l21600,xe">
              <v:stroke joinstyle="miter"/>
              <v:path gradientshapeok="t" o:connecttype="rect"/>
            </v:shapetype>
            <v:shape id="Textfeld 2" o:spid="_x0000_s1030" type="#_x0000_t202" style="position:absolute;left:0;text-align:left;margin-left:354.35pt;margin-top:2.65pt;width:120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" stroked="f">
              <v:textbox style="mso-fit-shape-to-text:t">
                <w:txbxContent>
                  <w:p w14:paraId="16875E58" w14:textId="1A13C2DC" w:rsidR="00151481" w:rsidRDefault="00151481" w:rsidP="00151481">
                    <w:r>
                      <w:fldChar w:fldCharType="begin"/>
                    </w:r>
                    <w:r>
                      <w:instrText xml:space="preserve"> </w:instrText>
                    </w:r>
                    <w:r>
                      <w:rPr>
                        <w:rFonts w:ascii="Open Sans" w:hAnsi="Open Sans"/>
                        <w:color w:val="1A1A1A"/>
                        <w:sz w:val="21"/>
                        <w:szCs w:val="21"/>
                        <w:shd w:val="clear" w:color="auto" w:fill="FFFFFF"/>
                      </w:rPr>
                      <w:instrText>displaybarcode „</w:instrText>
                    </w:r>
                    <w:r>
                      <w:rPr>
                        <w:rFonts w:ascii="Open Sans" w:hAnsi="Open Sans"/>
                        <w:color w:val="1A1A1A"/>
                        <w:sz w:val="21"/>
                        <w:szCs w:val="21"/>
                        <w:shd w:val="clear" w:color="auto" w:fill="FFFFFF"/>
                      </w:rPr>
                      <w:fldChar w:fldCharType="begin"/>
                    </w:r>
                    <w:r>
                      <w:rPr>
                        <w:rFonts w:ascii="Open Sans" w:hAnsi="Open Sans"/>
                        <w:color w:val="1A1A1A"/>
                        <w:sz w:val="21"/>
                        <w:szCs w:val="21"/>
                        <w:shd w:val="clear" w:color="auto" w:fill="FFFFFF"/>
                      </w:rPr>
                      <w:instrText xml:space="preserve"> MERGEFIELD Link_zum_Anmeldeformular </w:instrText>
                    </w:r>
                    <w:r>
                      <w:rPr>
                        <w:rFonts w:ascii="Open Sans" w:hAnsi="Open Sans"/>
                        <w:color w:val="1A1A1A"/>
                        <w:sz w:val="21"/>
                        <w:szCs w:val="21"/>
                        <w:shd w:val="clear" w:color="auto" w:fill="FFFFFF"/>
                      </w:rPr>
                      <w:fldChar w:fldCharType="separate"/>
                    </w:r>
                    <w:r w:rsidRPr="00563CE3">
                      <w:rPr>
                        <w:rFonts w:ascii="Open Sans" w:hAnsi="Open Sans"/>
                        <w:noProof/>
                        <w:color w:val="1A1A1A"/>
                        <w:sz w:val="21"/>
                        <w:szCs w:val="21"/>
                        <w:shd w:val="clear" w:color="auto" w:fill="FFFFFF"/>
                      </w:rPr>
                      <w:instrText>https://herborn.igmetall.events/frontend/dates/20/enroll/JG5RBq</w:instrText>
                    </w:r>
                    <w:r>
                      <w:rPr>
                        <w:rFonts w:ascii="Open Sans" w:hAnsi="Open Sans"/>
                        <w:color w:val="1A1A1A"/>
                        <w:sz w:val="21"/>
                        <w:szCs w:val="21"/>
                        <w:shd w:val="clear" w:color="auto" w:fill="FFFFFF"/>
                      </w:rPr>
                      <w:fldChar w:fldCharType="end"/>
                    </w:r>
                    <w:r>
                      <w:rPr>
                        <w:rFonts w:ascii="Open Sans" w:hAnsi="Open Sans"/>
                        <w:color w:val="1A1A1A"/>
                        <w:sz w:val="21"/>
                        <w:szCs w:val="21"/>
                        <w:shd w:val="clear" w:color="auto" w:fill="FFFFFF"/>
                      </w:rPr>
                      <w:instrText>“ QR \q 3 \s 75</w:instrText>
                    </w:r>
                    <w:r>
                      <w:instrText xml:space="preserve"> </w:instrText>
                    </w:r>
                    <w:r>
                      <w:fldChar w:fldCharType="end"/>
                    </w:r>
                  </w:p>
                  <w:p w14:paraId="4F12C533" w14:textId="76FB19A5" w:rsidR="00151481" w:rsidRDefault="00151481"/>
                </w:txbxContent>
              </v:textbox>
              <w10:wrap type="square"/>
            </v:shape>
          </w:pict>
        </mc:Fallback>
      </mc:AlternateContent>
    </w:r>
    <w:r w:rsidRPr="00126F18">
      <w:t xml:space="preserve">Wir </w:t>
    </w:r>
    <w:r>
      <w:t xml:space="preserve">bitten </w:t>
    </w:r>
    <w:r w:rsidRPr="00126F18">
      <w:t xml:space="preserve">Dich unbedingt um Deine Teilnahme an der Sitzung und um entsprechende Rückmeldung bis </w:t>
    </w:r>
    <w:r w:rsidRPr="00126F18">
      <w:rPr>
        <w:b/>
        <w:color w:val="C00000"/>
      </w:rPr>
      <w:t xml:space="preserve">spätestens </w:t>
    </w:r>
    <w:r w:rsidRPr="00126F18">
      <w:rPr>
        <w:b/>
        <w:color w:val="C00000"/>
        <w:u w:val="single"/>
      </w:rPr>
      <w:t xml:space="preserve">zum </w:t>
    </w:r>
    <w:r>
      <w:rPr>
        <w:b/>
        <w:color w:val="C00000"/>
        <w:u w:val="single"/>
      </w:rPr>
      <w:t>11.11.2024</w:t>
    </w:r>
    <w:r w:rsidRPr="00126F18">
      <w:t xml:space="preserve">. </w:t>
    </w:r>
    <w:r w:rsidRPr="00126F18">
      <w:rPr>
        <w:b/>
      </w:rPr>
      <w:t xml:space="preserve">Solltest du nicht teilnehmen können, so ist eine Rückmeldung </w:t>
    </w:r>
    <w:r w:rsidRPr="00126F18">
      <w:rPr>
        <w:b/>
        <w:u w:val="single"/>
      </w:rPr>
      <w:t xml:space="preserve">ebenfalls </w:t>
    </w:r>
    <w:r w:rsidRPr="00126F18">
      <w:t xml:space="preserve">erforderlich, um </w:t>
    </w:r>
    <w:r>
      <w:t>eine Übersicht über die Beschlussfähigkeit zu erhalten</w:t>
    </w:r>
    <w:r w:rsidRPr="00126F18">
      <w:t xml:space="preserve">. </w:t>
    </w:r>
    <w:r w:rsidRPr="00126F18">
      <w:rPr>
        <w:b/>
      </w:rPr>
      <w:t xml:space="preserve">Deine Rückmeldung </w:t>
    </w:r>
    <w:r w:rsidRPr="00126F18">
      <w:t>erledige</w:t>
    </w:r>
    <w:r>
      <w:t xml:space="preserve"> </w:t>
    </w:r>
    <w:r w:rsidRPr="00126F18">
      <w:t xml:space="preserve">über den nebenstehenden QR-Code, telefonisch oder aber per Mail an </w:t>
    </w:r>
    <w:hyperlink r:id="rId1" w:history="1">
      <w:r w:rsidRPr="00F56F83">
        <w:rPr>
          <w:rStyle w:val="Hyperlink"/>
        </w:rPr>
        <w:t>herborn-betzdorf@igmetall.de</w:t>
      </w:r>
    </w:hyperlink>
  </w:p>
  <w:p w14:paraId="2A298D86" w14:textId="4FC5C96F" w:rsidR="00151481" w:rsidRPr="001F7E7B" w:rsidRDefault="00862767" w:rsidP="00151481">
    <w:r w:rsidRPr="00126F18">
      <w:rPr>
        <w:noProof/>
        <w:sz w:val="32"/>
        <w:szCs w:val="32"/>
      </w:rPr>
      <w:drawing>
        <wp:anchor distT="0" distB="0" distL="114300" distR="114300" simplePos="0" relativeHeight="251662848" behindDoc="0" locked="0" layoutInCell="1" allowOverlap="1" wp14:anchorId="109855DC" wp14:editId="143E84F7">
          <wp:simplePos x="0" y="0"/>
          <wp:positionH relativeFrom="column">
            <wp:posOffset>-495300</wp:posOffset>
          </wp:positionH>
          <wp:positionV relativeFrom="paragraph">
            <wp:posOffset>64770</wp:posOffset>
          </wp:positionV>
          <wp:extent cx="3408265" cy="253753"/>
          <wp:effectExtent l="0" t="0" r="1905" b="0"/>
          <wp:wrapNone/>
          <wp:docPr id="1833124256" name="Grafik 183312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3408265" cy="253753"/>
                  </a:xfrm>
                  <a:prstGeom prst="rect">
                    <a:avLst/>
                  </a:prstGeom>
                </pic:spPr>
              </pic:pic>
            </a:graphicData>
          </a:graphic>
          <wp14:sizeRelH relativeFrom="margin">
            <wp14:pctWidth>0</wp14:pctWidth>
          </wp14:sizeRelH>
          <wp14:sizeRelV relativeFrom="margin">
            <wp14:pctHeight>0</wp14:pctHeight>
          </wp14:sizeRelV>
        </wp:anchor>
      </w:drawing>
    </w:r>
  </w:p>
  <w:p w14:paraId="49728774" w14:textId="0ABE4056" w:rsidR="00CB6C1E" w:rsidRDefault="00CB6C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616223" w14:textId="44A400B5" w:rsidR="00AD3290" w:rsidRPr="00AD3290" w:rsidRDefault="00AD3290" w:rsidP="00AD3290">
    <w:pPr>
      <w:jc w:val="left"/>
      <w:rPr>
        <w:b/>
        <w:sz w:val="16"/>
        <w:szCs w:val="16"/>
      </w:rPr>
    </w:pPr>
    <w:r w:rsidRPr="00AD3290">
      <w:rPr>
        <w:b/>
        <w:sz w:val="16"/>
        <w:szCs w:val="16"/>
      </w:rPr>
      <w:t>IG Metall – Gewerkschaft für Produktion und Dienstleistung im DGB</w:t>
    </w:r>
  </w:p>
  <w:p w14:paraId="7EFEBAA5" w14:textId="1709D1F1" w:rsidR="00AD3290" w:rsidRPr="00AD3290" w:rsidRDefault="00AD3290" w:rsidP="00AD3290">
    <w:pPr>
      <w:jc w:val="left"/>
      <w:rPr>
        <w:b/>
        <w:sz w:val="16"/>
        <w:szCs w:val="16"/>
      </w:rPr>
    </w:pPr>
    <w:r w:rsidRPr="00AD3290">
      <w:rPr>
        <w:b/>
        <w:sz w:val="16"/>
        <w:szCs w:val="16"/>
      </w:rPr>
      <w:t>Landesbank Hessen-Thür. Girozentrale | IBAN: DE29 5005 0000 0083 0760 00| BIC: HELADEFFXXX</w:t>
    </w:r>
  </w:p>
  <w:p w14:paraId="4972877A" w14:textId="7738B156" w:rsidR="00CB6C1E" w:rsidRDefault="00AD3290" w:rsidP="00AD3290">
    <w:pPr>
      <w:jc w:val="left"/>
      <w:rPr>
        <w:sz w:val="12"/>
        <w:szCs w:val="12"/>
      </w:rPr>
    </w:pPr>
    <w:r w:rsidRPr="00AD3290">
      <w:rPr>
        <w:b/>
        <w:sz w:val="16"/>
        <w:szCs w:val="16"/>
      </w:rPr>
      <w:t>Gläubiger-ID: DE71 ZZZ0 0000 0535 93 | Steuer-Nr.: 045 224 22021</w:t>
    </w:r>
  </w:p>
  <w:p w14:paraId="4972877B" w14:textId="734E2E9A" w:rsidR="00CB6C1E" w:rsidRDefault="00CB6C1E" w:rsidP="0024668B">
    <w:pPr>
      <w:pStyle w:val="IGMFuzeileDatenschutzhinweis"/>
    </w:pPr>
    <w:r w:rsidRPr="00E67375">
      <w:t>Datenschutzhinweis: Name, Adresse und zur Bearbeitung</w:t>
    </w:r>
    <w:r>
      <w:t xml:space="preserve"> </w:t>
    </w:r>
    <w:r w:rsidRPr="00E67375">
      <w:t>nötige Angaben werden vorübergehend gespeichert.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C82AF" w14:textId="77777777" w:rsidR="000266BA" w:rsidRDefault="000266BA" w:rsidP="003B2678">
      <w:r>
        <w:separator/>
      </w:r>
    </w:p>
  </w:footnote>
  <w:footnote w:type="continuationSeparator" w:id="0">
    <w:p w14:paraId="1978A4CB" w14:textId="77777777" w:rsidR="000266BA" w:rsidRDefault="000266BA" w:rsidP="003B2678">
      <w:r>
        <w:continuationSeparator/>
      </w:r>
    </w:p>
  </w:footnote>
  <w:footnote w:type="continuationNotice" w:id="1">
    <w:p w14:paraId="4E2ED77B" w14:textId="77777777" w:rsidR="00952A6F" w:rsidRDefault="00952A6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728775" w14:textId="15644ABE" w:rsidR="00CB6C1E" w:rsidRDefault="005F3A2E">
    <w:r>
      <w:rPr>
        <w:noProof/>
      </w:rPr>
      <mc:AlternateContent>
        <mc:Choice Requires="wps">
          <w:drawing>
            <wp:anchor distT="45720" distB="45720" distL="114300" distR="114300" simplePos="0" relativeHeight="251660292" behindDoc="0" locked="0" layoutInCell="1" allowOverlap="1" wp14:anchorId="6D0BD9B3" wp14:editId="5D26F44D">
              <wp:simplePos x="0" y="0"/>
              <wp:positionH relativeFrom="column">
                <wp:posOffset>4538345</wp:posOffset>
              </wp:positionH>
              <wp:positionV relativeFrom="paragraph">
                <wp:posOffset>1540509</wp:posOffset>
              </wp:positionV>
              <wp:extent cx="1880235" cy="1666875"/>
              <wp:effectExtent l="0" t="0" r="5715" b="9525"/>
              <wp:wrapNone/>
              <wp:docPr id="98584776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1666875"/>
                      </a:xfrm>
                      <a:prstGeom prst="rect">
                        <a:avLst/>
                      </a:prstGeom>
                      <a:solidFill>
                        <a:srgbClr val="FFFFFF"/>
                      </a:solidFill>
                      <a:ln w="9525">
                        <a:noFill/>
                        <a:miter lim="800000"/>
                        <a:headEnd/>
                        <a:tailEnd/>
                      </a:ln>
                    </wps:spPr>
                    <wps:txbx>
                      <w:txbxContent>
                        <w:p w14:paraId="4D203A29" w14:textId="14E5C70A" w:rsidR="005F3A2E" w:rsidRPr="008F025D" w:rsidRDefault="005F3A2E" w:rsidP="005F3A2E">
                          <w:pPr>
                            <w:jc w:val="center"/>
                            <w:rPr>
                              <w:rStyle w:val="Hyperlink"/>
                              <w:b/>
                              <w:bCs/>
                              <w:color w:val="FF0000"/>
                            </w:rPr>
                          </w:pPr>
                          <w:r>
                            <w:rPr>
                              <w:rStyle w:val="Hyperlink"/>
                              <w:b/>
                              <w:bCs/>
                              <w:color w:val="FF0000"/>
                            </w:rPr>
                            <w:t xml:space="preserve">Rückmeldung </w:t>
                          </w:r>
                          <w:r w:rsidRPr="008F025D">
                            <w:rPr>
                              <w:rStyle w:val="Hyperlink"/>
                              <w:b/>
                              <w:bCs/>
                              <w:color w:val="FF0000"/>
                            </w:rPr>
                            <w:t>bitte bis</w:t>
                          </w:r>
                        </w:p>
                        <w:p w14:paraId="68641E38" w14:textId="614930C8" w:rsidR="005F3A2E" w:rsidRPr="008F025D" w:rsidRDefault="005F3A2E" w:rsidP="005F3A2E">
                          <w:pPr>
                            <w:jc w:val="center"/>
                            <w:rPr>
                              <w:rStyle w:val="Hyperlink"/>
                              <w:b/>
                              <w:bCs/>
                              <w:color w:val="FF0000"/>
                            </w:rPr>
                          </w:pPr>
                          <w:r w:rsidRPr="008F025D">
                            <w:rPr>
                              <w:rStyle w:val="Hyperlink"/>
                              <w:b/>
                              <w:bCs/>
                              <w:color w:val="FF0000"/>
                            </w:rPr>
                            <w:t xml:space="preserve">spätestens zum </w:t>
                          </w:r>
                          <w:r w:rsidR="00A43E7A">
                            <w:rPr>
                              <w:rStyle w:val="Hyperlink"/>
                              <w:b/>
                              <w:bCs/>
                              <w:color w:val="FF0000"/>
                            </w:rPr>
                            <w:t>11</w:t>
                          </w:r>
                          <w:r w:rsidRPr="008F025D">
                            <w:rPr>
                              <w:rStyle w:val="Hyperlink"/>
                              <w:b/>
                              <w:bCs/>
                              <w:color w:val="FF0000"/>
                            </w:rPr>
                            <w:t>.</w:t>
                          </w:r>
                          <w:r w:rsidR="00A43E7A">
                            <w:rPr>
                              <w:rStyle w:val="Hyperlink"/>
                              <w:b/>
                              <w:bCs/>
                              <w:color w:val="FF0000"/>
                            </w:rPr>
                            <w:t>11</w:t>
                          </w:r>
                          <w:r w:rsidRPr="008F025D">
                            <w:rPr>
                              <w:rStyle w:val="Hyperlink"/>
                              <w:b/>
                              <w:bCs/>
                              <w:color w:val="FF0000"/>
                            </w:rPr>
                            <w:t>. online:</w:t>
                          </w:r>
                        </w:p>
                        <w:p w14:paraId="3B438A52" w14:textId="77777777" w:rsidR="005F3A2E" w:rsidRPr="00567953" w:rsidRDefault="005F3A2E" w:rsidP="005F3A2E">
                          <w:pPr>
                            <w:jc w:val="center"/>
                            <w:rPr>
                              <w:b/>
                              <w:sz w:val="18"/>
                              <w:szCs w:val="18"/>
                            </w:rPr>
                          </w:pPr>
                          <w:r w:rsidRPr="00567953">
                            <w:rPr>
                              <w:sz w:val="18"/>
                              <w:szCs w:val="18"/>
                            </w:rPr>
                            <w:fldChar w:fldCharType="begin"/>
                          </w:r>
                          <w:r w:rsidRPr="00567953">
                            <w:rPr>
                              <w:sz w:val="18"/>
                              <w:szCs w:val="18"/>
                            </w:rPr>
                            <w:instrText xml:space="preserve"> </w:instrText>
                          </w:r>
                          <w:r w:rsidRPr="00567953">
                            <w:rPr>
                              <w:rFonts w:ascii="Open Sans" w:hAnsi="Open Sans"/>
                              <w:color w:val="1A1A1A"/>
                              <w:sz w:val="18"/>
                              <w:szCs w:val="18"/>
                              <w:shd w:val="clear" w:color="auto" w:fill="FFFFFF"/>
                            </w:rPr>
                            <w:instrText>displaybarcode „</w:instrText>
                          </w:r>
                          <w:r w:rsidRPr="00567953">
                            <w:rPr>
                              <w:rFonts w:ascii="Open Sans" w:hAnsi="Open Sans"/>
                              <w:color w:val="1A1A1A"/>
                              <w:sz w:val="18"/>
                              <w:szCs w:val="18"/>
                              <w:shd w:val="clear" w:color="auto" w:fill="FFFFFF"/>
                            </w:rPr>
                            <w:fldChar w:fldCharType="begin"/>
                          </w:r>
                          <w:r w:rsidRPr="00567953">
                            <w:rPr>
                              <w:rFonts w:ascii="Open Sans" w:hAnsi="Open Sans"/>
                              <w:color w:val="1A1A1A"/>
                              <w:sz w:val="18"/>
                              <w:szCs w:val="18"/>
                              <w:shd w:val="clear" w:color="auto" w:fill="FFFFFF"/>
                            </w:rPr>
                            <w:instrText xml:space="preserve"> MERGEFIELD Link_zum_Anmeldeformular </w:instrText>
                          </w:r>
                          <w:r w:rsidRPr="00567953">
                            <w:rPr>
                              <w:rFonts w:ascii="Open Sans" w:hAnsi="Open Sans"/>
                              <w:color w:val="1A1A1A"/>
                              <w:sz w:val="18"/>
                              <w:szCs w:val="18"/>
                              <w:shd w:val="clear" w:color="auto" w:fill="FFFFFF"/>
                            </w:rPr>
                            <w:fldChar w:fldCharType="separate"/>
                          </w:r>
                          <w:r w:rsidRPr="00567953">
                            <w:rPr>
                              <w:rFonts w:ascii="Open Sans" w:hAnsi="Open Sans"/>
                              <w:noProof/>
                              <w:color w:val="1A1A1A"/>
                              <w:sz w:val="18"/>
                              <w:szCs w:val="18"/>
                              <w:shd w:val="clear" w:color="auto" w:fill="FFFFFF"/>
                            </w:rPr>
                            <w:instrText>https://herborn.igmetall.events/frontend/dates/20/enroll/JG5RBq</w:instrText>
                          </w:r>
                          <w:r w:rsidRPr="00567953">
                            <w:rPr>
                              <w:rFonts w:ascii="Open Sans" w:hAnsi="Open Sans"/>
                              <w:color w:val="1A1A1A"/>
                              <w:sz w:val="18"/>
                              <w:szCs w:val="18"/>
                              <w:shd w:val="clear" w:color="auto" w:fill="FFFFFF"/>
                            </w:rPr>
                            <w:fldChar w:fldCharType="end"/>
                          </w:r>
                          <w:r w:rsidRPr="00567953">
                            <w:rPr>
                              <w:rFonts w:ascii="Open Sans" w:hAnsi="Open Sans"/>
                              <w:color w:val="1A1A1A"/>
                              <w:sz w:val="18"/>
                              <w:szCs w:val="18"/>
                              <w:shd w:val="clear" w:color="auto" w:fill="FFFFFF"/>
                            </w:rPr>
                            <w:instrText>“ QR \q 3 \s 75</w:instrText>
                          </w:r>
                          <w:r w:rsidRPr="00567953">
                            <w:rPr>
                              <w:sz w:val="18"/>
                              <w:szCs w:val="18"/>
                            </w:rPr>
                            <w:instrText xml:space="preserve"> </w:instrText>
                          </w:r>
                          <w:r w:rsidRPr="00567953">
                            <w:rPr>
                              <w:sz w:val="18"/>
                              <w:szCs w:val="18"/>
                            </w:rPr>
                            <w:fldChar w:fldCharType="end"/>
                          </w:r>
                        </w:p>
                        <w:p w14:paraId="2ADEAA99" w14:textId="77777777" w:rsidR="005F3A2E" w:rsidRDefault="005F3A2E"/>
                        <w:p w14:paraId="576805F5" w14:textId="77777777" w:rsidR="005F3A2E" w:rsidRDefault="005F3A2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BD9B3" id="_x0000_t202" coordsize="21600,21600" o:spt="202" path="m,l,21600r21600,l21600,xe">
              <v:stroke joinstyle="miter"/>
              <v:path gradientshapeok="t" o:connecttype="rect"/>
            </v:shapetype>
            <v:shape id="_x0000_s1031" type="#_x0000_t202" style="position:absolute;left:0;text-align:left;margin-left:357.35pt;margin-top:121.3pt;width:148.05pt;height:131.25pt;z-index:2516602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" stroked="f">
              <v:textbox>
                <w:txbxContent>
                  <w:p w14:paraId="4D203A29" w14:textId="14E5C70A" w:rsidR="005F3A2E" w:rsidRPr="008F025D" w:rsidRDefault="005F3A2E" w:rsidP="005F3A2E">
                    <w:pPr>
                      <w:jc w:val="center"/>
                      <w:rPr>
                        <w:rStyle w:val="Hyperlink"/>
                        <w:b/>
                        <w:bCs/>
                        <w:color w:val="FF0000"/>
                      </w:rPr>
                    </w:pPr>
                    <w:r>
                      <w:rPr>
                        <w:rStyle w:val="Hyperlink"/>
                        <w:b/>
                        <w:bCs/>
                        <w:color w:val="FF0000"/>
                      </w:rPr>
                      <w:t xml:space="preserve">Rückmeldung </w:t>
                    </w:r>
                    <w:r w:rsidRPr="008F025D">
                      <w:rPr>
                        <w:rStyle w:val="Hyperlink"/>
                        <w:b/>
                        <w:bCs/>
                        <w:color w:val="FF0000"/>
                      </w:rPr>
                      <w:t>bitte bis</w:t>
                    </w:r>
                  </w:p>
                  <w:p w14:paraId="68641E38" w14:textId="614930C8" w:rsidR="005F3A2E" w:rsidRPr="008F025D" w:rsidRDefault="005F3A2E" w:rsidP="005F3A2E">
                    <w:pPr>
                      <w:jc w:val="center"/>
                      <w:rPr>
                        <w:rStyle w:val="Hyperlink"/>
                        <w:b/>
                        <w:bCs/>
                        <w:color w:val="FF0000"/>
                      </w:rPr>
                    </w:pPr>
                    <w:r w:rsidRPr="008F025D">
                      <w:rPr>
                        <w:rStyle w:val="Hyperlink"/>
                        <w:b/>
                        <w:bCs/>
                        <w:color w:val="FF0000"/>
                      </w:rPr>
                      <w:t xml:space="preserve">spätestens zum </w:t>
                    </w:r>
                    <w:r w:rsidR="00A43E7A">
                      <w:rPr>
                        <w:rStyle w:val="Hyperlink"/>
                        <w:b/>
                        <w:bCs/>
                        <w:color w:val="FF0000"/>
                      </w:rPr>
                      <w:t>11</w:t>
                    </w:r>
                    <w:r w:rsidRPr="008F025D">
                      <w:rPr>
                        <w:rStyle w:val="Hyperlink"/>
                        <w:b/>
                        <w:bCs/>
                        <w:color w:val="FF0000"/>
                      </w:rPr>
                      <w:t>.</w:t>
                    </w:r>
                    <w:r w:rsidR="00A43E7A">
                      <w:rPr>
                        <w:rStyle w:val="Hyperlink"/>
                        <w:b/>
                        <w:bCs/>
                        <w:color w:val="FF0000"/>
                      </w:rPr>
                      <w:t>11</w:t>
                    </w:r>
                    <w:r w:rsidRPr="008F025D">
                      <w:rPr>
                        <w:rStyle w:val="Hyperlink"/>
                        <w:b/>
                        <w:bCs/>
                        <w:color w:val="FF0000"/>
                      </w:rPr>
                      <w:t>. online:</w:t>
                    </w:r>
                  </w:p>
                  <w:p w14:paraId="3B438A52" w14:textId="77777777" w:rsidR="005F3A2E" w:rsidRPr="00567953" w:rsidRDefault="005F3A2E" w:rsidP="005F3A2E">
                    <w:pPr>
                      <w:jc w:val="center"/>
                      <w:rPr>
                        <w:b/>
                        <w:sz w:val="18"/>
                        <w:szCs w:val="18"/>
                      </w:rPr>
                    </w:pPr>
                    <w:r w:rsidRPr="00567953">
                      <w:rPr>
                        <w:sz w:val="18"/>
                        <w:szCs w:val="18"/>
                      </w:rPr>
                      <w:fldChar w:fldCharType="begin"/>
                    </w:r>
                    <w:r w:rsidRPr="00567953">
                      <w:rPr>
                        <w:sz w:val="18"/>
                        <w:szCs w:val="18"/>
                      </w:rPr>
                      <w:instrText xml:space="preserve"> </w:instrText>
                    </w:r>
                    <w:r w:rsidRPr="00567953">
                      <w:rPr>
                        <w:rFonts w:ascii="Open Sans" w:hAnsi="Open Sans"/>
                        <w:color w:val="1A1A1A"/>
                        <w:sz w:val="18"/>
                        <w:szCs w:val="18"/>
                        <w:shd w:val="clear" w:color="auto" w:fill="FFFFFF"/>
                      </w:rPr>
                      <w:instrText>displaybarcode „</w:instrText>
                    </w:r>
                    <w:r w:rsidRPr="00567953">
                      <w:rPr>
                        <w:rFonts w:ascii="Open Sans" w:hAnsi="Open Sans"/>
                        <w:color w:val="1A1A1A"/>
                        <w:sz w:val="18"/>
                        <w:szCs w:val="18"/>
                        <w:shd w:val="clear" w:color="auto" w:fill="FFFFFF"/>
                      </w:rPr>
                      <w:fldChar w:fldCharType="begin"/>
                    </w:r>
                    <w:r w:rsidRPr="00567953">
                      <w:rPr>
                        <w:rFonts w:ascii="Open Sans" w:hAnsi="Open Sans"/>
                        <w:color w:val="1A1A1A"/>
                        <w:sz w:val="18"/>
                        <w:szCs w:val="18"/>
                        <w:shd w:val="clear" w:color="auto" w:fill="FFFFFF"/>
                      </w:rPr>
                      <w:instrText xml:space="preserve"> MERGEFIELD Link_zum_Anmeldeformular </w:instrText>
                    </w:r>
                    <w:r w:rsidRPr="00567953">
                      <w:rPr>
                        <w:rFonts w:ascii="Open Sans" w:hAnsi="Open Sans"/>
                        <w:color w:val="1A1A1A"/>
                        <w:sz w:val="18"/>
                        <w:szCs w:val="18"/>
                        <w:shd w:val="clear" w:color="auto" w:fill="FFFFFF"/>
                      </w:rPr>
                      <w:fldChar w:fldCharType="separate"/>
                    </w:r>
                    <w:r w:rsidRPr="00567953">
                      <w:rPr>
                        <w:rFonts w:ascii="Open Sans" w:hAnsi="Open Sans"/>
                        <w:noProof/>
                        <w:color w:val="1A1A1A"/>
                        <w:sz w:val="18"/>
                        <w:szCs w:val="18"/>
                        <w:shd w:val="clear" w:color="auto" w:fill="FFFFFF"/>
                      </w:rPr>
                      <w:instrText>https://herborn.igmetall.events/frontend/dates/20/enroll/JG5RBq</w:instrText>
                    </w:r>
                    <w:r w:rsidRPr="00567953">
                      <w:rPr>
                        <w:rFonts w:ascii="Open Sans" w:hAnsi="Open Sans"/>
                        <w:color w:val="1A1A1A"/>
                        <w:sz w:val="18"/>
                        <w:szCs w:val="18"/>
                        <w:shd w:val="clear" w:color="auto" w:fill="FFFFFF"/>
                      </w:rPr>
                      <w:fldChar w:fldCharType="end"/>
                    </w:r>
                    <w:r w:rsidRPr="00567953">
                      <w:rPr>
                        <w:rFonts w:ascii="Open Sans" w:hAnsi="Open Sans"/>
                        <w:color w:val="1A1A1A"/>
                        <w:sz w:val="18"/>
                        <w:szCs w:val="18"/>
                        <w:shd w:val="clear" w:color="auto" w:fill="FFFFFF"/>
                      </w:rPr>
                      <w:instrText>“ QR \q 3 \s 75</w:instrText>
                    </w:r>
                    <w:r w:rsidRPr="00567953">
                      <w:rPr>
                        <w:sz w:val="18"/>
                        <w:szCs w:val="18"/>
                      </w:rPr>
                      <w:instrText xml:space="preserve"> </w:instrText>
                    </w:r>
                    <w:r w:rsidRPr="00567953">
                      <w:rPr>
                        <w:sz w:val="18"/>
                        <w:szCs w:val="18"/>
                      </w:rPr>
                      <w:fldChar w:fldCharType="end"/>
                    </w:r>
                  </w:p>
                  <w:p w14:paraId="2ADEAA99" w14:textId="77777777" w:rsidR="005F3A2E" w:rsidRDefault="005F3A2E"/>
                  <w:p w14:paraId="576805F5" w14:textId="77777777" w:rsidR="005F3A2E" w:rsidRDefault="005F3A2E"/>
                </w:txbxContent>
              </v:textbox>
            </v:shape>
          </w:pict>
        </mc:Fallback>
      </mc:AlternateContent>
    </w:r>
    <w:r w:rsidR="00CB6C1E">
      <w:rPr>
        <w:noProof/>
        <w:lang w:eastAsia="de-DE"/>
      </w:rPr>
      <w:drawing>
        <wp:anchor distT="0" distB="0" distL="114300" distR="114300" simplePos="0" relativeHeight="251658243" behindDoc="1" locked="0" layoutInCell="1" allowOverlap="1" wp14:anchorId="60CEFF54" wp14:editId="55DD25D2">
          <wp:simplePos x="0" y="0"/>
          <wp:positionH relativeFrom="column">
            <wp:posOffset>4469869</wp:posOffset>
          </wp:positionH>
          <wp:positionV relativeFrom="paragraph">
            <wp:posOffset>102235</wp:posOffset>
          </wp:positionV>
          <wp:extent cx="1804411" cy="692150"/>
          <wp:effectExtent l="0" t="0" r="571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GM_Herborn_Betzdorf_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13375" cy="695588"/>
                  </a:xfrm>
                  <a:prstGeom prst="rect">
                    <a:avLst/>
                  </a:prstGeom>
                </pic:spPr>
              </pic:pic>
            </a:graphicData>
          </a:graphic>
          <wp14:sizeRelH relativeFrom="margin">
            <wp14:pctWidth>0</wp14:pctWidth>
          </wp14:sizeRelH>
          <wp14:sizeRelV relativeFrom="margin">
            <wp14:pctHeight>0</wp14:pctHeight>
          </wp14:sizeRelV>
        </wp:anchor>
      </w:drawing>
    </w:r>
    <w:r w:rsidR="00CB6C1E" w:rsidRPr="00E67375">
      <w:rPr>
        <w:noProof/>
        <w:lang w:eastAsia="de-DE"/>
      </w:rPr>
      <mc:AlternateContent>
        <mc:Choice Requires="wps">
          <w:drawing>
            <wp:anchor distT="0" distB="0" distL="114300" distR="114300" simplePos="0" relativeHeight="251658240" behindDoc="0" locked="1" layoutInCell="1" allowOverlap="1" wp14:anchorId="4972877C" wp14:editId="47E2B3CC">
              <wp:simplePos x="0" y="0"/>
              <wp:positionH relativeFrom="page">
                <wp:posOffset>3810</wp:posOffset>
              </wp:positionH>
              <wp:positionV relativeFrom="page">
                <wp:posOffset>3802380</wp:posOffset>
              </wp:positionV>
              <wp:extent cx="108000" cy="0"/>
              <wp:effectExtent l="0" t="0" r="6350" b="12700"/>
              <wp:wrapNone/>
              <wp:docPr id="5" name="Gerade Verbindung 5"/>
              <wp:cNvGraphicFramePr/>
              <a:graphic xmlns:a="http://schemas.openxmlformats.org/drawingml/2006/main">
                <a:graphicData uri="http://schemas.microsoft.com/office/word/2010/wordprocessingShape">
                  <wps:wsp>
                    <wps:cNvCnPr/>
                    <wps:spPr>
                      <a:xfrm>
                        <a:off x="0" y="0"/>
                        <a:ext cx="108000" cy="0"/>
                      </a:xfrm>
                      <a:prstGeom prst="line">
                        <a:avLst/>
                      </a:prstGeom>
                      <a:ln>
                        <a:solidFill>
                          <a:srgbClr val="3C3C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F2B75B3" id="Gerade Verbindung 5"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pt,299.4pt" to="8.8pt,29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" strokecolor="#3c3c3b" strokeweight=".5pt">
              <v:stroke joinstyle="miter"/>
              <w10:wrap anchorx="page" anchory="page"/>
              <w10:anchorlock/>
            </v:line>
          </w:pict>
        </mc:Fallback>
      </mc:AlternateContent>
    </w:r>
    <w:r w:rsidR="00CB6C1E" w:rsidRPr="00E67375">
      <w:rPr>
        <w:noProof/>
        <w:lang w:eastAsia="de-DE"/>
      </w:rPr>
      <mc:AlternateContent>
        <mc:Choice Requires="wps">
          <w:drawing>
            <wp:anchor distT="0" distB="0" distL="114300" distR="114300" simplePos="0" relativeHeight="251658241" behindDoc="0" locked="1" layoutInCell="1" allowOverlap="1" wp14:anchorId="4972877E" wp14:editId="4972877F">
              <wp:simplePos x="0" y="0"/>
              <wp:positionH relativeFrom="page">
                <wp:posOffset>3810</wp:posOffset>
              </wp:positionH>
              <wp:positionV relativeFrom="page">
                <wp:posOffset>7578725</wp:posOffset>
              </wp:positionV>
              <wp:extent cx="108000" cy="0"/>
              <wp:effectExtent l="0" t="0" r="6350" b="12700"/>
              <wp:wrapNone/>
              <wp:docPr id="7" name="Gerade Verbindung 7"/>
              <wp:cNvGraphicFramePr/>
              <a:graphic xmlns:a="http://schemas.openxmlformats.org/drawingml/2006/main">
                <a:graphicData uri="http://schemas.microsoft.com/office/word/2010/wordprocessingShape">
                  <wps:wsp>
                    <wps:cNvCnPr/>
                    <wps:spPr>
                      <a:xfrm>
                        <a:off x="0" y="0"/>
                        <a:ext cx="108000" cy="0"/>
                      </a:xfrm>
                      <a:prstGeom prst="line">
                        <a:avLst/>
                      </a:prstGeom>
                      <a:ln>
                        <a:solidFill>
                          <a:srgbClr val="3C3C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71969B" id="Gerade Verbindung 7" o:spid="_x0000_s1026" style="position:absolute;z-index:251658241;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pt,596.75pt" to="8.8pt,59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" strokecolor="#3c3c3b" strokeweight=".5pt">
              <v:stroke joinstyle="miter"/>
              <w10:wrap anchorx="page" anchory="page"/>
              <w10:anchorlock/>
            </v:line>
          </w:pict>
        </mc:Fallback>
      </mc:AlternateContent>
    </w:r>
    <w:r w:rsidR="00CB6C1E" w:rsidRPr="00E67375">
      <w:rPr>
        <w:noProof/>
        <w:lang w:eastAsia="de-DE"/>
      </w:rPr>
      <mc:AlternateContent>
        <mc:Choice Requires="wps">
          <w:drawing>
            <wp:anchor distT="0" distB="0" distL="114300" distR="114300" simplePos="0" relativeHeight="251658242" behindDoc="0" locked="1" layoutInCell="1" allowOverlap="1" wp14:anchorId="49728780" wp14:editId="49728781">
              <wp:simplePos x="0" y="0"/>
              <wp:positionH relativeFrom="page">
                <wp:posOffset>3810</wp:posOffset>
              </wp:positionH>
              <wp:positionV relativeFrom="page">
                <wp:posOffset>5368290</wp:posOffset>
              </wp:positionV>
              <wp:extent cx="216000" cy="0"/>
              <wp:effectExtent l="0" t="0" r="12700" b="12700"/>
              <wp:wrapNone/>
              <wp:docPr id="9" name="Gerade Verbindung 9"/>
              <wp:cNvGraphicFramePr/>
              <a:graphic xmlns:a="http://schemas.openxmlformats.org/drawingml/2006/main">
                <a:graphicData uri="http://schemas.microsoft.com/office/word/2010/wordprocessingShape">
                  <wps:wsp>
                    <wps:cNvCnPr/>
                    <wps:spPr>
                      <a:xfrm>
                        <a:off x="0" y="0"/>
                        <a:ext cx="216000" cy="0"/>
                      </a:xfrm>
                      <a:prstGeom prst="line">
                        <a:avLst/>
                      </a:prstGeom>
                      <a:ln>
                        <a:solidFill>
                          <a:srgbClr val="3C3C3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601A87" id="Gerade Verbindung 9" o:spid="_x0000_s1026" style="position:absolute;z-index:25165824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3pt,422.7pt" to="17.3pt,4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" strokecolor="#3c3c3b" strokeweight=".5pt">
              <v:stroke joinstyle="miter"/>
              <w10:wrap anchorx="page" anchory="page"/>
              <w10:anchorlock/>
            </v:line>
          </w:pict>
        </mc:Fallback>
      </mc:AlternateContent>
    </w:r>
    <w:r w:rsidR="00CB6C1E">
      <w:rPr>
        <w:noProof/>
        <w:lang w:eastAsia="de-DE"/>
      </w:rPr>
      <mc:AlternateContent>
        <mc:Choice Requires="wps">
          <w:drawing>
            <wp:anchor distT="0" distB="0" distL="114300" distR="114300" simplePos="0" relativeHeight="251658244" behindDoc="0" locked="1" layoutInCell="1" allowOverlap="0" wp14:anchorId="49728782" wp14:editId="39B494CE">
              <wp:simplePos x="0" y="0"/>
              <wp:positionH relativeFrom="page">
                <wp:posOffset>5572125</wp:posOffset>
              </wp:positionH>
              <wp:positionV relativeFrom="page">
                <wp:posOffset>4248150</wp:posOffset>
              </wp:positionV>
              <wp:extent cx="1619885" cy="5705475"/>
              <wp:effectExtent l="0" t="0" r="0" b="9525"/>
              <wp:wrapThrough wrapText="left">
                <wp:wrapPolygon edited="0">
                  <wp:start x="0" y="0"/>
                  <wp:lineTo x="0" y="21564"/>
                  <wp:lineTo x="21338" y="21564"/>
                  <wp:lineTo x="21338" y="0"/>
                  <wp:lineTo x="0" y="0"/>
                </wp:wrapPolygon>
              </wp:wrapThrough>
              <wp:docPr id="4" name="Textfeld 4"/>
              <wp:cNvGraphicFramePr/>
              <a:graphic xmlns:a="http://schemas.openxmlformats.org/drawingml/2006/main">
                <a:graphicData uri="http://schemas.microsoft.com/office/word/2010/wordprocessingShape">
                  <wps:wsp>
                    <wps:cNvSpPr txBox="1"/>
                    <wps:spPr>
                      <a:xfrm>
                        <a:off x="0" y="0"/>
                        <a:ext cx="1619885" cy="5705475"/>
                      </a:xfrm>
                      <a:prstGeom prst="rect">
                        <a:avLst/>
                      </a:prstGeom>
                      <a:solidFill>
                        <a:schemeClr val="lt1"/>
                      </a:solidFill>
                      <a:ln w="6350">
                        <a:noFill/>
                      </a:ln>
                    </wps:spPr>
                    <wps:txbx>
                      <w:txbxContent>
                        <w:p w14:paraId="49728792" w14:textId="2DD6CC18" w:rsidR="00CB6C1E" w:rsidRPr="00982C7A" w:rsidRDefault="00CB6C1E" w:rsidP="00477BB3">
                          <w:pPr>
                            <w:pStyle w:val="IGMInfospalte"/>
                          </w:pPr>
                          <w:r w:rsidRPr="00982C7A">
                            <w:fldChar w:fldCharType="begin"/>
                          </w:r>
                          <w:r w:rsidRPr="00982C7A">
                            <w:instrText xml:space="preserve"> TIME \@ "dd.MM.yyyy" </w:instrText>
                          </w:r>
                          <w:r w:rsidRPr="00982C7A">
                            <w:fldChar w:fldCharType="separate"/>
                          </w:r>
                          <w:r w:rsidR="005F3A2E">
                            <w:rPr>
                              <w:noProof/>
                            </w:rPr>
                            <w:t>29.10.2024</w:t>
                          </w:r>
                          <w:r w:rsidRPr="00982C7A">
                            <w:fldChar w:fldCharType="end"/>
                          </w:r>
                        </w:p>
                        <w:p w14:paraId="49728793" w14:textId="77777777" w:rsidR="00CB6C1E" w:rsidRPr="00982C7A" w:rsidRDefault="00CB6C1E" w:rsidP="00477BB3">
                          <w:pPr>
                            <w:pStyle w:val="IGMInfospalte"/>
                          </w:pPr>
                        </w:p>
                        <w:p w14:paraId="72C5C4A8" w14:textId="77777777" w:rsidR="00CB6C1E" w:rsidRPr="00982C7A" w:rsidRDefault="00CB6C1E" w:rsidP="00477BB3">
                          <w:pPr>
                            <w:pStyle w:val="IGMInfospalte"/>
                            <w:rPr>
                              <w:b/>
                            </w:rPr>
                          </w:pPr>
                        </w:p>
                        <w:p w14:paraId="164DD85C" w14:textId="77777777" w:rsidR="00CB6C1E" w:rsidRDefault="00CB6C1E" w:rsidP="00477BB3">
                          <w:pPr>
                            <w:pStyle w:val="IGMInfospalte"/>
                            <w:rPr>
                              <w:b/>
                            </w:rPr>
                          </w:pPr>
                        </w:p>
                        <w:p w14:paraId="5D56FA6B" w14:textId="77777777" w:rsidR="00CB6C1E" w:rsidRDefault="00CB6C1E" w:rsidP="00477BB3">
                          <w:pPr>
                            <w:pStyle w:val="IGMInfospalte"/>
                            <w:rPr>
                              <w:b/>
                            </w:rPr>
                          </w:pPr>
                        </w:p>
                        <w:p w14:paraId="49728799" w14:textId="0F94DFB6" w:rsidR="00CB6C1E" w:rsidRDefault="00CB6C1E" w:rsidP="00477BB3">
                          <w:pPr>
                            <w:pStyle w:val="IGMInfospalte"/>
                            <w:rPr>
                              <w:b/>
                            </w:rPr>
                          </w:pPr>
                          <w:r w:rsidRPr="00982C7A">
                            <w:rPr>
                              <w:b/>
                            </w:rPr>
                            <w:t>IG Metall</w:t>
                          </w:r>
                          <w:r>
                            <w:rPr>
                              <w:b/>
                            </w:rPr>
                            <w:t xml:space="preserve"> </w:t>
                          </w:r>
                        </w:p>
                        <w:p w14:paraId="4972879B" w14:textId="7583234B" w:rsidR="00CB6C1E" w:rsidRDefault="00CB6C1E" w:rsidP="00477BB3">
                          <w:pPr>
                            <w:pStyle w:val="IGMInfospalte"/>
                            <w:rPr>
                              <w:b/>
                            </w:rPr>
                          </w:pPr>
                          <w:r>
                            <w:rPr>
                              <w:b/>
                            </w:rPr>
                            <w:t>Herborn-Betzdorf</w:t>
                          </w:r>
                        </w:p>
                        <w:p w14:paraId="2A521DC6" w14:textId="48B3388E" w:rsidR="00CB6C1E" w:rsidRDefault="00CB6C1E" w:rsidP="00477BB3">
                          <w:pPr>
                            <w:pStyle w:val="IGMInfospalte"/>
                            <w:ind w:left="708" w:firstLine="708"/>
                            <w:rPr>
                              <w:b/>
                            </w:rPr>
                          </w:pPr>
                        </w:p>
                        <w:p w14:paraId="34D1DC1D" w14:textId="77777777" w:rsidR="00CB6C1E" w:rsidRPr="00982C7A" w:rsidRDefault="00CB6C1E" w:rsidP="00477BB3">
                          <w:pPr>
                            <w:pStyle w:val="IGMInfospalte"/>
                          </w:pPr>
                          <w:r w:rsidRPr="00982C7A">
                            <w:t>An</w:t>
                          </w:r>
                          <w:r>
                            <w:t>s</w:t>
                          </w:r>
                          <w:r w:rsidRPr="00982C7A">
                            <w:t>prechpartnerin:</w:t>
                          </w:r>
                        </w:p>
                        <w:p w14:paraId="71F60E30" w14:textId="175E080E" w:rsidR="00CB6C1E" w:rsidRDefault="00AD3290" w:rsidP="00477BB3">
                          <w:pPr>
                            <w:pStyle w:val="IGMInfospalte"/>
                          </w:pPr>
                          <w:r>
                            <w:t>Larissa Brato</w:t>
                          </w:r>
                        </w:p>
                        <w:p w14:paraId="078B367C" w14:textId="77777777" w:rsidR="00CB6C1E" w:rsidRPr="00982C7A" w:rsidRDefault="00CB6C1E" w:rsidP="00477BB3">
                          <w:pPr>
                            <w:pStyle w:val="IGMInfospalte"/>
                          </w:pPr>
                        </w:p>
                        <w:p w14:paraId="02B5EE05" w14:textId="7CC9FD79" w:rsidR="00CB6C1E" w:rsidRPr="00982C7A" w:rsidRDefault="00AD3290" w:rsidP="00477BB3">
                          <w:pPr>
                            <w:pStyle w:val="IGMInfospalte"/>
                          </w:pPr>
                          <w:r>
                            <w:t>Tel.: 02741 97610</w:t>
                          </w:r>
                        </w:p>
                        <w:p w14:paraId="1E8D7DFF" w14:textId="64EE0AA6" w:rsidR="00CB6C1E" w:rsidRPr="00B31C51" w:rsidRDefault="00AD3290" w:rsidP="00B31C51">
                          <w:pPr>
                            <w:pStyle w:val="IGMInfospalte"/>
                          </w:pPr>
                          <w:r>
                            <w:t>Mail: larissa.brato@igmetall.de</w:t>
                          </w:r>
                        </w:p>
                        <w:p w14:paraId="7BA8BB4C" w14:textId="4AC311F2" w:rsidR="00CB6C1E" w:rsidRDefault="00CB6C1E" w:rsidP="00477BB3">
                          <w:pPr>
                            <w:pStyle w:val="IGMInfospalte"/>
                            <w:ind w:left="708" w:firstLine="708"/>
                            <w:rPr>
                              <w:lang w:val="en-GB"/>
                            </w:rPr>
                          </w:pPr>
                        </w:p>
                        <w:p w14:paraId="389440DD" w14:textId="6BB0916B" w:rsidR="00CB6C1E" w:rsidRDefault="00CB6C1E" w:rsidP="00477BB3">
                          <w:pPr>
                            <w:pStyle w:val="IGMInfospalte"/>
                            <w:ind w:left="708" w:firstLine="708"/>
                            <w:rPr>
                              <w:b/>
                            </w:rPr>
                          </w:pPr>
                        </w:p>
                        <w:p w14:paraId="6FC7A7AF" w14:textId="77777777" w:rsidR="00CB6C1E" w:rsidRDefault="00CB6C1E" w:rsidP="00477BB3">
                          <w:pPr>
                            <w:pStyle w:val="IGMInfospalte"/>
                            <w:ind w:left="708" w:firstLine="708"/>
                            <w:rPr>
                              <w:b/>
                            </w:rPr>
                          </w:pPr>
                        </w:p>
                        <w:p w14:paraId="181755D8" w14:textId="000BA03F" w:rsidR="00CB6C1E" w:rsidRPr="005836D8" w:rsidRDefault="00CB6C1E" w:rsidP="00477BB3">
                          <w:pPr>
                            <w:pStyle w:val="IGMInfospalte"/>
                            <w:ind w:left="708" w:firstLine="708"/>
                          </w:pPr>
                          <w:r w:rsidRPr="005836D8">
                            <w:t>Büro Herborn</w:t>
                          </w:r>
                          <w:r>
                            <w:t>:</w:t>
                          </w:r>
                        </w:p>
                        <w:p w14:paraId="6A329D86" w14:textId="650E38A5" w:rsidR="00CB6C1E" w:rsidRDefault="00CB6C1E" w:rsidP="0016451F">
                          <w:pPr>
                            <w:pStyle w:val="IGMInfospalte"/>
                          </w:pPr>
                          <w:r>
                            <w:t>W</w:t>
                          </w:r>
                          <w:r w:rsidR="00A2373C">
                            <w:t>.</w:t>
                          </w:r>
                          <w:r>
                            <w:t>-Rath</w:t>
                          </w:r>
                          <w:r w:rsidR="00860C24">
                            <w:t>enau</w:t>
                          </w:r>
                          <w:r>
                            <w:t>-Str.55</w:t>
                          </w:r>
                        </w:p>
                        <w:p w14:paraId="3E44781F" w14:textId="4A9E6BEB" w:rsidR="00CB6C1E" w:rsidRDefault="00CB6C1E" w:rsidP="0016451F">
                          <w:pPr>
                            <w:pStyle w:val="IGMInfospalte"/>
                          </w:pPr>
                          <w:r>
                            <w:t>35745 Herborn</w:t>
                          </w:r>
                        </w:p>
                        <w:p w14:paraId="3A9F032B" w14:textId="188F5ED3" w:rsidR="00CB6C1E" w:rsidRDefault="00CB6C1E" w:rsidP="0017477F">
                          <w:pPr>
                            <w:pStyle w:val="IGMInfospalte"/>
                          </w:pPr>
                          <w:r>
                            <w:t>02772 / 57073-0</w:t>
                          </w:r>
                        </w:p>
                        <w:p w14:paraId="0492B5A5" w14:textId="77777777" w:rsidR="00CB6C1E" w:rsidRPr="00B6063B" w:rsidRDefault="00CB6C1E" w:rsidP="00477BB3">
                          <w:pPr>
                            <w:pStyle w:val="IGMInfospalte"/>
                            <w:ind w:left="708" w:firstLine="708"/>
                            <w:rPr>
                              <w:b/>
                            </w:rPr>
                          </w:pPr>
                        </w:p>
                        <w:p w14:paraId="160B9AA5" w14:textId="7029BEAC" w:rsidR="00CB6C1E" w:rsidRPr="005836D8" w:rsidRDefault="00CB6C1E" w:rsidP="00477BB3">
                          <w:pPr>
                            <w:pStyle w:val="IGMInfospalte"/>
                            <w:ind w:left="708" w:firstLine="708"/>
                          </w:pPr>
                          <w:r>
                            <w:t>B</w:t>
                          </w:r>
                          <w:r w:rsidRPr="005836D8">
                            <w:t>üro Betzdorf</w:t>
                          </w:r>
                          <w:r>
                            <w:t>:</w:t>
                          </w:r>
                        </w:p>
                        <w:p w14:paraId="3110ABFD" w14:textId="58A2B0DA" w:rsidR="00CB6C1E" w:rsidRDefault="00CB6C1E" w:rsidP="00477BB3">
                          <w:pPr>
                            <w:jc w:val="right"/>
                            <w:rPr>
                              <w:sz w:val="16"/>
                              <w:szCs w:val="16"/>
                            </w:rPr>
                          </w:pPr>
                          <w:r>
                            <w:rPr>
                              <w:sz w:val="16"/>
                              <w:szCs w:val="16"/>
                            </w:rPr>
                            <w:t>Wilhelmstr.18</w:t>
                          </w:r>
                        </w:p>
                        <w:p w14:paraId="746778C7" w14:textId="677BF4FD" w:rsidR="00CB6C1E" w:rsidRDefault="00CB6C1E" w:rsidP="00477BB3">
                          <w:pPr>
                            <w:jc w:val="right"/>
                            <w:rPr>
                              <w:sz w:val="16"/>
                              <w:szCs w:val="16"/>
                            </w:rPr>
                          </w:pPr>
                          <w:r>
                            <w:rPr>
                              <w:sz w:val="16"/>
                              <w:szCs w:val="16"/>
                            </w:rPr>
                            <w:t>57518 Betzdorf</w:t>
                          </w:r>
                        </w:p>
                        <w:p w14:paraId="6A45AE08" w14:textId="0AAE7AB9" w:rsidR="00CB6C1E" w:rsidRDefault="00CB6C1E" w:rsidP="0017477F">
                          <w:pPr>
                            <w:jc w:val="right"/>
                          </w:pPr>
                          <w:r>
                            <w:rPr>
                              <w:sz w:val="16"/>
                              <w:szCs w:val="16"/>
                            </w:rPr>
                            <w:t>02741 / 9761-0</w:t>
                          </w:r>
                        </w:p>
                        <w:p w14:paraId="460F440C" w14:textId="77777777" w:rsidR="00CB6C1E" w:rsidRPr="00922D59" w:rsidRDefault="00CB6C1E" w:rsidP="00477BB3">
                          <w:pPr>
                            <w:pStyle w:val="IGMInfospalte"/>
                            <w:rPr>
                              <w:lang w:val="en-GB"/>
                            </w:rPr>
                          </w:pPr>
                        </w:p>
                        <w:p w14:paraId="0D65BEAA" w14:textId="77777777" w:rsidR="004122D9" w:rsidRDefault="004122D9" w:rsidP="00477BB3">
                          <w:pPr>
                            <w:pStyle w:val="IGMInfospalte"/>
                            <w:rPr>
                              <w:lang w:val="en-US"/>
                            </w:rPr>
                          </w:pPr>
                        </w:p>
                        <w:p w14:paraId="11F646F5" w14:textId="585B3962" w:rsidR="00CB6C1E" w:rsidRDefault="00C2315A" w:rsidP="00477BB3">
                          <w:pPr>
                            <w:pStyle w:val="IGMInfospalte"/>
                            <w:rPr>
                              <w:lang w:val="en-US"/>
                            </w:rPr>
                          </w:pPr>
                          <w:r>
                            <w:rPr>
                              <w:lang w:val="en-US"/>
                            </w:rPr>
                            <w:t>D</w:t>
                          </w:r>
                          <w:r w:rsidR="00FF0005">
                            <w:rPr>
                              <w:lang w:val="en-US"/>
                            </w:rPr>
                            <w:t xml:space="preserve">ein Weg </w:t>
                          </w:r>
                          <w:proofErr w:type="spellStart"/>
                          <w:r w:rsidR="00FF0005">
                            <w:rPr>
                              <w:lang w:val="en-US"/>
                            </w:rPr>
                            <w:t>zu</w:t>
                          </w:r>
                          <w:proofErr w:type="spellEnd"/>
                          <w:r w:rsidR="00FF0005">
                            <w:rPr>
                              <w:lang w:val="en-US"/>
                            </w:rPr>
                            <w:t xml:space="preserve"> </w:t>
                          </w:r>
                          <w:proofErr w:type="spellStart"/>
                          <w:r w:rsidR="00FF0005">
                            <w:rPr>
                              <w:lang w:val="en-US"/>
                            </w:rPr>
                            <w:t>uns</w:t>
                          </w:r>
                          <w:proofErr w:type="spellEnd"/>
                          <w:r>
                            <w:rPr>
                              <w:lang w:val="en-US"/>
                            </w:rPr>
                            <w:t>!</w:t>
                          </w:r>
                        </w:p>
                        <w:p w14:paraId="437373A3" w14:textId="1C6762D4" w:rsidR="00CB6C1E" w:rsidRDefault="00CB6C1E" w:rsidP="00477BB3">
                          <w:pPr>
                            <w:pStyle w:val="IGMInfospalte"/>
                            <w:rPr>
                              <w:lang w:val="en-US"/>
                            </w:rPr>
                          </w:pPr>
                        </w:p>
                        <w:p w14:paraId="04CCE23F" w14:textId="0A63D6E4" w:rsidR="00CB6C1E" w:rsidRDefault="0063325B" w:rsidP="00477BB3">
                          <w:pPr>
                            <w:pStyle w:val="IGMInfospalte"/>
                            <w:rPr>
                              <w:lang w:val="en-US"/>
                            </w:rPr>
                          </w:pPr>
                          <w:r>
                            <w:rPr>
                              <w:noProof/>
                              <w:lang w:val="en-US"/>
                            </w:rPr>
                            <w:drawing>
                              <wp:inline distT="0" distB="0" distL="0" distR="0" wp14:anchorId="3337A692" wp14:editId="52F2C800">
                                <wp:extent cx="723900" cy="723900"/>
                                <wp:effectExtent l="0" t="0" r="0" b="0"/>
                                <wp:docPr id="2071769138" name="Grafik 1"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9138" name="Grafik 1" descr="Ein Bild, das Muster, Pixel, Desig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341BD888" w14:textId="3F7590EA" w:rsidR="00CB6C1E" w:rsidRPr="00133532" w:rsidRDefault="004122D9" w:rsidP="0017477F">
                          <w:pPr>
                            <w:pStyle w:val="IGMInfospalte"/>
                            <w:rPr>
                              <w:b/>
                              <w:lang w:val="en-US"/>
                            </w:rPr>
                          </w:pPr>
                          <w:r>
                            <w:rPr>
                              <w:b/>
                              <w:lang w:val="en-US"/>
                            </w:rPr>
                            <w:br/>
                          </w:r>
                          <w:proofErr w:type="spellStart"/>
                          <w:r w:rsidR="00CB6C1E" w:rsidRPr="00133532">
                            <w:rPr>
                              <w:b/>
                              <w:lang w:val="en-US"/>
                            </w:rPr>
                            <w:t>Öffnungszeiten</w:t>
                          </w:r>
                          <w:proofErr w:type="spellEnd"/>
                          <w:r w:rsidR="00CB6C1E" w:rsidRPr="00133532">
                            <w:rPr>
                              <w:b/>
                              <w:lang w:val="en-US"/>
                            </w:rPr>
                            <w:t>:</w:t>
                          </w:r>
                        </w:p>
                        <w:p w14:paraId="414C1396" w14:textId="77777777" w:rsidR="00CB6C1E" w:rsidRDefault="00CB6C1E" w:rsidP="00477BB3">
                          <w:pPr>
                            <w:pStyle w:val="IGMInfospalte"/>
                            <w:ind w:firstLine="708"/>
                            <w:rPr>
                              <w:lang w:val="en-US"/>
                            </w:rPr>
                          </w:pPr>
                          <w:r>
                            <w:rPr>
                              <w:lang w:val="en-US"/>
                            </w:rPr>
                            <w:t>Mo. bis Fr. 09:00 – 12:00</w:t>
                          </w:r>
                        </w:p>
                        <w:p w14:paraId="2E1FE7C9" w14:textId="2EAD16AF" w:rsidR="00CB6C1E" w:rsidRDefault="00CB6C1E" w:rsidP="00477BB3">
                          <w:pPr>
                            <w:pStyle w:val="IGMInfospalte"/>
                            <w:ind w:firstLine="708"/>
                            <w:rPr>
                              <w:lang w:val="en-US"/>
                            </w:rPr>
                          </w:pPr>
                          <w:r>
                            <w:rPr>
                              <w:lang w:val="en-US"/>
                            </w:rPr>
                            <w:t>Mo. bis Do.13:00 – 16:00</w:t>
                          </w:r>
                        </w:p>
                        <w:p w14:paraId="259FE9A9" w14:textId="77777777" w:rsidR="00CB6C1E" w:rsidRDefault="00CB6C1E" w:rsidP="00477BB3">
                          <w:pPr>
                            <w:pStyle w:val="IGMInfospalte"/>
                            <w:rPr>
                              <w:lang w:val="en-US"/>
                            </w:rPr>
                          </w:pPr>
                        </w:p>
                        <w:p w14:paraId="497287A8" w14:textId="7397E7AE" w:rsidR="00CB6C1E" w:rsidRPr="00982C7A" w:rsidRDefault="00CB6C1E" w:rsidP="00477BB3">
                          <w:pPr>
                            <w:pStyle w:val="IGMInfospalte"/>
                            <w:rPr>
                              <w:lang w:val="en-US"/>
                            </w:rPr>
                          </w:pPr>
                          <w:r>
                            <w:rPr>
                              <w:lang w:val="en-US"/>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28782" id="Textfeld 4" o:spid="_x0000_s1032" type="#_x0000_t202" style="position:absolute;left:0;text-align:left;margin-left:438.75pt;margin-top:334.5pt;width:127.55pt;height:449.2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" o:allowoverlap="f" fillcolor="white [3201]" stroked="f" strokeweight=".5pt">
              <v:textbox inset="0,0,0,0">
                <w:txbxContent>
                  <w:p w14:paraId="49728792" w14:textId="2DD6CC18" w:rsidR="00CB6C1E" w:rsidRPr="00982C7A" w:rsidRDefault="00CB6C1E" w:rsidP="00477BB3">
                    <w:pPr>
                      <w:pStyle w:val="IGMInfospalte"/>
                    </w:pPr>
                    <w:r w:rsidRPr="00982C7A">
                      <w:fldChar w:fldCharType="begin"/>
                    </w:r>
                    <w:r w:rsidRPr="00982C7A">
                      <w:instrText xml:space="preserve"> TIME \@ "dd.MM.yyyy" </w:instrText>
                    </w:r>
                    <w:r w:rsidRPr="00982C7A">
                      <w:fldChar w:fldCharType="separate"/>
                    </w:r>
                    <w:r w:rsidR="005F3A2E">
                      <w:rPr>
                        <w:noProof/>
                      </w:rPr>
                      <w:t>29.10.2024</w:t>
                    </w:r>
                    <w:r w:rsidRPr="00982C7A">
                      <w:fldChar w:fldCharType="end"/>
                    </w:r>
                  </w:p>
                  <w:p w14:paraId="49728793" w14:textId="77777777" w:rsidR="00CB6C1E" w:rsidRPr="00982C7A" w:rsidRDefault="00CB6C1E" w:rsidP="00477BB3">
                    <w:pPr>
                      <w:pStyle w:val="IGMInfospalte"/>
                    </w:pPr>
                  </w:p>
                  <w:p w14:paraId="72C5C4A8" w14:textId="77777777" w:rsidR="00CB6C1E" w:rsidRPr="00982C7A" w:rsidRDefault="00CB6C1E" w:rsidP="00477BB3">
                    <w:pPr>
                      <w:pStyle w:val="IGMInfospalte"/>
                      <w:rPr>
                        <w:b/>
                      </w:rPr>
                    </w:pPr>
                  </w:p>
                  <w:p w14:paraId="164DD85C" w14:textId="77777777" w:rsidR="00CB6C1E" w:rsidRDefault="00CB6C1E" w:rsidP="00477BB3">
                    <w:pPr>
                      <w:pStyle w:val="IGMInfospalte"/>
                      <w:rPr>
                        <w:b/>
                      </w:rPr>
                    </w:pPr>
                  </w:p>
                  <w:p w14:paraId="5D56FA6B" w14:textId="77777777" w:rsidR="00CB6C1E" w:rsidRDefault="00CB6C1E" w:rsidP="00477BB3">
                    <w:pPr>
                      <w:pStyle w:val="IGMInfospalte"/>
                      <w:rPr>
                        <w:b/>
                      </w:rPr>
                    </w:pPr>
                  </w:p>
                  <w:p w14:paraId="49728799" w14:textId="0F94DFB6" w:rsidR="00CB6C1E" w:rsidRDefault="00CB6C1E" w:rsidP="00477BB3">
                    <w:pPr>
                      <w:pStyle w:val="IGMInfospalte"/>
                      <w:rPr>
                        <w:b/>
                      </w:rPr>
                    </w:pPr>
                    <w:r w:rsidRPr="00982C7A">
                      <w:rPr>
                        <w:b/>
                      </w:rPr>
                      <w:t>IG Metall</w:t>
                    </w:r>
                    <w:r>
                      <w:rPr>
                        <w:b/>
                      </w:rPr>
                      <w:t xml:space="preserve"> </w:t>
                    </w:r>
                  </w:p>
                  <w:p w14:paraId="4972879B" w14:textId="7583234B" w:rsidR="00CB6C1E" w:rsidRDefault="00CB6C1E" w:rsidP="00477BB3">
                    <w:pPr>
                      <w:pStyle w:val="IGMInfospalte"/>
                      <w:rPr>
                        <w:b/>
                      </w:rPr>
                    </w:pPr>
                    <w:r>
                      <w:rPr>
                        <w:b/>
                      </w:rPr>
                      <w:t>Herborn-Betzdorf</w:t>
                    </w:r>
                  </w:p>
                  <w:p w14:paraId="2A521DC6" w14:textId="48B3388E" w:rsidR="00CB6C1E" w:rsidRDefault="00CB6C1E" w:rsidP="00477BB3">
                    <w:pPr>
                      <w:pStyle w:val="IGMInfospalte"/>
                      <w:ind w:left="708" w:firstLine="708"/>
                      <w:rPr>
                        <w:b/>
                      </w:rPr>
                    </w:pPr>
                  </w:p>
                  <w:p w14:paraId="34D1DC1D" w14:textId="77777777" w:rsidR="00CB6C1E" w:rsidRPr="00982C7A" w:rsidRDefault="00CB6C1E" w:rsidP="00477BB3">
                    <w:pPr>
                      <w:pStyle w:val="IGMInfospalte"/>
                    </w:pPr>
                    <w:r w:rsidRPr="00982C7A">
                      <w:t>An</w:t>
                    </w:r>
                    <w:r>
                      <w:t>s</w:t>
                    </w:r>
                    <w:r w:rsidRPr="00982C7A">
                      <w:t>prechpartnerin:</w:t>
                    </w:r>
                  </w:p>
                  <w:p w14:paraId="71F60E30" w14:textId="175E080E" w:rsidR="00CB6C1E" w:rsidRDefault="00AD3290" w:rsidP="00477BB3">
                    <w:pPr>
                      <w:pStyle w:val="IGMInfospalte"/>
                    </w:pPr>
                    <w:r>
                      <w:t>Larissa Brato</w:t>
                    </w:r>
                  </w:p>
                  <w:p w14:paraId="078B367C" w14:textId="77777777" w:rsidR="00CB6C1E" w:rsidRPr="00982C7A" w:rsidRDefault="00CB6C1E" w:rsidP="00477BB3">
                    <w:pPr>
                      <w:pStyle w:val="IGMInfospalte"/>
                    </w:pPr>
                  </w:p>
                  <w:p w14:paraId="02B5EE05" w14:textId="7CC9FD79" w:rsidR="00CB6C1E" w:rsidRPr="00982C7A" w:rsidRDefault="00AD3290" w:rsidP="00477BB3">
                    <w:pPr>
                      <w:pStyle w:val="IGMInfospalte"/>
                    </w:pPr>
                    <w:r>
                      <w:t>Tel.: 02741 97610</w:t>
                    </w:r>
                  </w:p>
                  <w:p w14:paraId="1E8D7DFF" w14:textId="64EE0AA6" w:rsidR="00CB6C1E" w:rsidRPr="00B31C51" w:rsidRDefault="00AD3290" w:rsidP="00B31C51">
                    <w:pPr>
                      <w:pStyle w:val="IGMInfospalte"/>
                    </w:pPr>
                    <w:r>
                      <w:t>Mail: larissa.brato@igmetall.de</w:t>
                    </w:r>
                  </w:p>
                  <w:p w14:paraId="7BA8BB4C" w14:textId="4AC311F2" w:rsidR="00CB6C1E" w:rsidRDefault="00CB6C1E" w:rsidP="00477BB3">
                    <w:pPr>
                      <w:pStyle w:val="IGMInfospalte"/>
                      <w:ind w:left="708" w:firstLine="708"/>
                      <w:rPr>
                        <w:lang w:val="en-GB"/>
                      </w:rPr>
                    </w:pPr>
                  </w:p>
                  <w:p w14:paraId="389440DD" w14:textId="6BB0916B" w:rsidR="00CB6C1E" w:rsidRDefault="00CB6C1E" w:rsidP="00477BB3">
                    <w:pPr>
                      <w:pStyle w:val="IGMInfospalte"/>
                      <w:ind w:left="708" w:firstLine="708"/>
                      <w:rPr>
                        <w:b/>
                      </w:rPr>
                    </w:pPr>
                  </w:p>
                  <w:p w14:paraId="6FC7A7AF" w14:textId="77777777" w:rsidR="00CB6C1E" w:rsidRDefault="00CB6C1E" w:rsidP="00477BB3">
                    <w:pPr>
                      <w:pStyle w:val="IGMInfospalte"/>
                      <w:ind w:left="708" w:firstLine="708"/>
                      <w:rPr>
                        <w:b/>
                      </w:rPr>
                    </w:pPr>
                  </w:p>
                  <w:p w14:paraId="181755D8" w14:textId="000BA03F" w:rsidR="00CB6C1E" w:rsidRPr="005836D8" w:rsidRDefault="00CB6C1E" w:rsidP="00477BB3">
                    <w:pPr>
                      <w:pStyle w:val="IGMInfospalte"/>
                      <w:ind w:left="708" w:firstLine="708"/>
                    </w:pPr>
                    <w:r w:rsidRPr="005836D8">
                      <w:t>Büro Herborn</w:t>
                    </w:r>
                    <w:r>
                      <w:t>:</w:t>
                    </w:r>
                  </w:p>
                  <w:p w14:paraId="6A329D86" w14:textId="650E38A5" w:rsidR="00CB6C1E" w:rsidRDefault="00CB6C1E" w:rsidP="0016451F">
                    <w:pPr>
                      <w:pStyle w:val="IGMInfospalte"/>
                    </w:pPr>
                    <w:r>
                      <w:t>W</w:t>
                    </w:r>
                    <w:r w:rsidR="00A2373C">
                      <w:t>.</w:t>
                    </w:r>
                    <w:r>
                      <w:t>-Rath</w:t>
                    </w:r>
                    <w:r w:rsidR="00860C24">
                      <w:t>enau</w:t>
                    </w:r>
                    <w:r>
                      <w:t>-Str.55</w:t>
                    </w:r>
                  </w:p>
                  <w:p w14:paraId="3E44781F" w14:textId="4A9E6BEB" w:rsidR="00CB6C1E" w:rsidRDefault="00CB6C1E" w:rsidP="0016451F">
                    <w:pPr>
                      <w:pStyle w:val="IGMInfospalte"/>
                    </w:pPr>
                    <w:r>
                      <w:t>35745 Herborn</w:t>
                    </w:r>
                  </w:p>
                  <w:p w14:paraId="3A9F032B" w14:textId="188F5ED3" w:rsidR="00CB6C1E" w:rsidRDefault="00CB6C1E" w:rsidP="0017477F">
                    <w:pPr>
                      <w:pStyle w:val="IGMInfospalte"/>
                    </w:pPr>
                    <w:r>
                      <w:t>02772 / 57073-0</w:t>
                    </w:r>
                  </w:p>
                  <w:p w14:paraId="0492B5A5" w14:textId="77777777" w:rsidR="00CB6C1E" w:rsidRPr="00B6063B" w:rsidRDefault="00CB6C1E" w:rsidP="00477BB3">
                    <w:pPr>
                      <w:pStyle w:val="IGMInfospalte"/>
                      <w:ind w:left="708" w:firstLine="708"/>
                      <w:rPr>
                        <w:b/>
                      </w:rPr>
                    </w:pPr>
                  </w:p>
                  <w:p w14:paraId="160B9AA5" w14:textId="7029BEAC" w:rsidR="00CB6C1E" w:rsidRPr="005836D8" w:rsidRDefault="00CB6C1E" w:rsidP="00477BB3">
                    <w:pPr>
                      <w:pStyle w:val="IGMInfospalte"/>
                      <w:ind w:left="708" w:firstLine="708"/>
                    </w:pPr>
                    <w:r>
                      <w:t>B</w:t>
                    </w:r>
                    <w:r w:rsidRPr="005836D8">
                      <w:t>üro Betzdorf</w:t>
                    </w:r>
                    <w:r>
                      <w:t>:</w:t>
                    </w:r>
                  </w:p>
                  <w:p w14:paraId="3110ABFD" w14:textId="58A2B0DA" w:rsidR="00CB6C1E" w:rsidRDefault="00CB6C1E" w:rsidP="00477BB3">
                    <w:pPr>
                      <w:jc w:val="right"/>
                      <w:rPr>
                        <w:sz w:val="16"/>
                        <w:szCs w:val="16"/>
                      </w:rPr>
                    </w:pPr>
                    <w:r>
                      <w:rPr>
                        <w:sz w:val="16"/>
                        <w:szCs w:val="16"/>
                      </w:rPr>
                      <w:t>Wilhelmstr.18</w:t>
                    </w:r>
                  </w:p>
                  <w:p w14:paraId="746778C7" w14:textId="677BF4FD" w:rsidR="00CB6C1E" w:rsidRDefault="00CB6C1E" w:rsidP="00477BB3">
                    <w:pPr>
                      <w:jc w:val="right"/>
                      <w:rPr>
                        <w:sz w:val="16"/>
                        <w:szCs w:val="16"/>
                      </w:rPr>
                    </w:pPr>
                    <w:r>
                      <w:rPr>
                        <w:sz w:val="16"/>
                        <w:szCs w:val="16"/>
                      </w:rPr>
                      <w:t>57518 Betzdorf</w:t>
                    </w:r>
                  </w:p>
                  <w:p w14:paraId="6A45AE08" w14:textId="0AAE7AB9" w:rsidR="00CB6C1E" w:rsidRDefault="00CB6C1E" w:rsidP="0017477F">
                    <w:pPr>
                      <w:jc w:val="right"/>
                    </w:pPr>
                    <w:r>
                      <w:rPr>
                        <w:sz w:val="16"/>
                        <w:szCs w:val="16"/>
                      </w:rPr>
                      <w:t>02741 / 9761-0</w:t>
                    </w:r>
                  </w:p>
                  <w:p w14:paraId="460F440C" w14:textId="77777777" w:rsidR="00CB6C1E" w:rsidRPr="00922D59" w:rsidRDefault="00CB6C1E" w:rsidP="00477BB3">
                    <w:pPr>
                      <w:pStyle w:val="IGMInfospalte"/>
                      <w:rPr>
                        <w:lang w:val="en-GB"/>
                      </w:rPr>
                    </w:pPr>
                  </w:p>
                  <w:p w14:paraId="0D65BEAA" w14:textId="77777777" w:rsidR="004122D9" w:rsidRDefault="004122D9" w:rsidP="00477BB3">
                    <w:pPr>
                      <w:pStyle w:val="IGMInfospalte"/>
                      <w:rPr>
                        <w:lang w:val="en-US"/>
                      </w:rPr>
                    </w:pPr>
                  </w:p>
                  <w:p w14:paraId="11F646F5" w14:textId="585B3962" w:rsidR="00CB6C1E" w:rsidRDefault="00C2315A" w:rsidP="00477BB3">
                    <w:pPr>
                      <w:pStyle w:val="IGMInfospalte"/>
                      <w:rPr>
                        <w:lang w:val="en-US"/>
                      </w:rPr>
                    </w:pPr>
                    <w:r>
                      <w:rPr>
                        <w:lang w:val="en-US"/>
                      </w:rPr>
                      <w:t>D</w:t>
                    </w:r>
                    <w:r w:rsidR="00FF0005">
                      <w:rPr>
                        <w:lang w:val="en-US"/>
                      </w:rPr>
                      <w:t xml:space="preserve">ein Weg </w:t>
                    </w:r>
                    <w:proofErr w:type="spellStart"/>
                    <w:r w:rsidR="00FF0005">
                      <w:rPr>
                        <w:lang w:val="en-US"/>
                      </w:rPr>
                      <w:t>zu</w:t>
                    </w:r>
                    <w:proofErr w:type="spellEnd"/>
                    <w:r w:rsidR="00FF0005">
                      <w:rPr>
                        <w:lang w:val="en-US"/>
                      </w:rPr>
                      <w:t xml:space="preserve"> </w:t>
                    </w:r>
                    <w:proofErr w:type="spellStart"/>
                    <w:r w:rsidR="00FF0005">
                      <w:rPr>
                        <w:lang w:val="en-US"/>
                      </w:rPr>
                      <w:t>uns</w:t>
                    </w:r>
                    <w:proofErr w:type="spellEnd"/>
                    <w:r>
                      <w:rPr>
                        <w:lang w:val="en-US"/>
                      </w:rPr>
                      <w:t>!</w:t>
                    </w:r>
                  </w:p>
                  <w:p w14:paraId="437373A3" w14:textId="1C6762D4" w:rsidR="00CB6C1E" w:rsidRDefault="00CB6C1E" w:rsidP="00477BB3">
                    <w:pPr>
                      <w:pStyle w:val="IGMInfospalte"/>
                      <w:rPr>
                        <w:lang w:val="en-US"/>
                      </w:rPr>
                    </w:pPr>
                  </w:p>
                  <w:p w14:paraId="04CCE23F" w14:textId="0A63D6E4" w:rsidR="00CB6C1E" w:rsidRDefault="0063325B" w:rsidP="00477BB3">
                    <w:pPr>
                      <w:pStyle w:val="IGMInfospalte"/>
                      <w:rPr>
                        <w:lang w:val="en-US"/>
                      </w:rPr>
                    </w:pPr>
                    <w:r>
                      <w:rPr>
                        <w:noProof/>
                        <w:lang w:val="en-US"/>
                      </w:rPr>
                      <w:drawing>
                        <wp:inline distT="0" distB="0" distL="0" distR="0" wp14:anchorId="3337A692" wp14:editId="52F2C800">
                          <wp:extent cx="723900" cy="723900"/>
                          <wp:effectExtent l="0" t="0" r="0" b="0"/>
                          <wp:docPr id="2071769138" name="Grafik 1" descr="Ein Bild, das Muster, Pixel, Desig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769138" name="Grafik 1" descr="Ein Bild, das Muster, Pixel, Design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inline>
                      </w:drawing>
                    </w:r>
                  </w:p>
                  <w:p w14:paraId="341BD888" w14:textId="3F7590EA" w:rsidR="00CB6C1E" w:rsidRPr="00133532" w:rsidRDefault="004122D9" w:rsidP="0017477F">
                    <w:pPr>
                      <w:pStyle w:val="IGMInfospalte"/>
                      <w:rPr>
                        <w:b/>
                        <w:lang w:val="en-US"/>
                      </w:rPr>
                    </w:pPr>
                    <w:r>
                      <w:rPr>
                        <w:b/>
                        <w:lang w:val="en-US"/>
                      </w:rPr>
                      <w:br/>
                    </w:r>
                    <w:proofErr w:type="spellStart"/>
                    <w:r w:rsidR="00CB6C1E" w:rsidRPr="00133532">
                      <w:rPr>
                        <w:b/>
                        <w:lang w:val="en-US"/>
                      </w:rPr>
                      <w:t>Öffnungszeiten</w:t>
                    </w:r>
                    <w:proofErr w:type="spellEnd"/>
                    <w:r w:rsidR="00CB6C1E" w:rsidRPr="00133532">
                      <w:rPr>
                        <w:b/>
                        <w:lang w:val="en-US"/>
                      </w:rPr>
                      <w:t>:</w:t>
                    </w:r>
                  </w:p>
                  <w:p w14:paraId="414C1396" w14:textId="77777777" w:rsidR="00CB6C1E" w:rsidRDefault="00CB6C1E" w:rsidP="00477BB3">
                    <w:pPr>
                      <w:pStyle w:val="IGMInfospalte"/>
                      <w:ind w:firstLine="708"/>
                      <w:rPr>
                        <w:lang w:val="en-US"/>
                      </w:rPr>
                    </w:pPr>
                    <w:r>
                      <w:rPr>
                        <w:lang w:val="en-US"/>
                      </w:rPr>
                      <w:t>Mo. bis Fr. 09:00 – 12:00</w:t>
                    </w:r>
                  </w:p>
                  <w:p w14:paraId="2E1FE7C9" w14:textId="2EAD16AF" w:rsidR="00CB6C1E" w:rsidRDefault="00CB6C1E" w:rsidP="00477BB3">
                    <w:pPr>
                      <w:pStyle w:val="IGMInfospalte"/>
                      <w:ind w:firstLine="708"/>
                      <w:rPr>
                        <w:lang w:val="en-US"/>
                      </w:rPr>
                    </w:pPr>
                    <w:r>
                      <w:rPr>
                        <w:lang w:val="en-US"/>
                      </w:rPr>
                      <w:t>Mo. bis Do.13:00 – 16:00</w:t>
                    </w:r>
                  </w:p>
                  <w:p w14:paraId="259FE9A9" w14:textId="77777777" w:rsidR="00CB6C1E" w:rsidRDefault="00CB6C1E" w:rsidP="00477BB3">
                    <w:pPr>
                      <w:pStyle w:val="IGMInfospalte"/>
                      <w:rPr>
                        <w:lang w:val="en-US"/>
                      </w:rPr>
                    </w:pPr>
                  </w:p>
                  <w:p w14:paraId="497287A8" w14:textId="7397E7AE" w:rsidR="00CB6C1E" w:rsidRPr="00982C7A" w:rsidRDefault="00CB6C1E" w:rsidP="00477BB3">
                    <w:pPr>
                      <w:pStyle w:val="IGMInfospalte"/>
                      <w:rPr>
                        <w:lang w:val="en-US"/>
                      </w:rPr>
                    </w:pPr>
                    <w:r>
                      <w:rPr>
                        <w:lang w:val="en-US"/>
                      </w:rPr>
                      <w:br/>
                    </w:r>
                  </w:p>
                </w:txbxContent>
              </v:textbox>
              <w10:wrap type="through" side="left"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8" type="#_x0000_t75" style="width:96.75pt;height:89.25pt" o:bullet="t">
        <v:imagedata r:id="rId1" o:title="Pfeil"/>
      </v:shape>
    </w:pict>
  </w:numPicBullet>
  <w:abstractNum w:abstractNumId="0" w15:restartNumberingAfterBreak="0">
    <w:nsid w:val="0E2B3215"/>
    <w:multiLevelType w:val="hybridMultilevel"/>
    <w:tmpl w:val="E2AC8D8C"/>
    <w:lvl w:ilvl="0" w:tplc="96CCBA60">
      <w:start w:val="1"/>
      <w:numFmt w:val="bullet"/>
      <w:lvlText w:val=""/>
      <w:lvlJc w:val="left"/>
      <w:pPr>
        <w:tabs>
          <w:tab w:val="num" w:pos="284"/>
        </w:tabs>
        <w:ind w:left="284" w:hanging="284"/>
      </w:pPr>
      <w:rPr>
        <w:rFonts w:ascii="Symbol" w:hAnsi="Symbol" w:hint="default"/>
        <w:b/>
        <w:i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460C0168"/>
    <w:multiLevelType w:val="hybridMultilevel"/>
    <w:tmpl w:val="357C342C"/>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6654FE0"/>
    <w:multiLevelType w:val="hybridMultilevel"/>
    <w:tmpl w:val="41A4B7C4"/>
    <w:lvl w:ilvl="0" w:tplc="F5CC2672">
      <w:numFmt w:val="bullet"/>
      <w:lvlText w:val="-"/>
      <w:lvlJc w:val="left"/>
      <w:pPr>
        <w:ind w:left="1068" w:hanging="360"/>
      </w:pPr>
      <w:rPr>
        <w:rFonts w:ascii="Arial" w:eastAsia="Times New Roman" w:hAnsi="Arial" w:cs="Arial" w:hint="default"/>
      </w:rPr>
    </w:lvl>
    <w:lvl w:ilvl="1" w:tplc="04070003" w:tentative="1">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3" w15:restartNumberingAfterBreak="0">
    <w:nsid w:val="69745F78"/>
    <w:multiLevelType w:val="multilevel"/>
    <w:tmpl w:val="6DA014F2"/>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 w15:restartNumberingAfterBreak="0">
    <w:nsid w:val="71CC7686"/>
    <w:multiLevelType w:val="hybridMultilevel"/>
    <w:tmpl w:val="70481B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73BB14CA"/>
    <w:multiLevelType w:val="hybridMultilevel"/>
    <w:tmpl w:val="845888C8"/>
    <w:lvl w:ilvl="0" w:tplc="C1B029A6">
      <w:start w:val="1"/>
      <w:numFmt w:val="decimal"/>
      <w:lvlText w:val="%1."/>
      <w:lvlJc w:val="left"/>
      <w:pPr>
        <w:ind w:left="1601" w:hanging="183"/>
        <w:jc w:val="left"/>
      </w:pPr>
      <w:rPr>
        <w:rFonts w:hint="default"/>
        <w:w w:val="99"/>
        <w:lang w:val="de-DE" w:eastAsia="de-DE" w:bidi="de-DE"/>
      </w:rPr>
    </w:lvl>
    <w:lvl w:ilvl="1" w:tplc="164A63B4">
      <w:numFmt w:val="bullet"/>
      <w:lvlText w:val="-"/>
      <w:lvlJc w:val="left"/>
      <w:pPr>
        <w:ind w:left="1970" w:hanging="123"/>
      </w:pPr>
      <w:rPr>
        <w:rFonts w:ascii="Arial" w:eastAsia="Arial" w:hAnsi="Arial" w:cs="Arial" w:hint="default"/>
        <w:b/>
        <w:bCs/>
        <w:w w:val="99"/>
        <w:sz w:val="20"/>
        <w:szCs w:val="20"/>
        <w:lang w:val="de-DE" w:eastAsia="de-DE" w:bidi="de-DE"/>
      </w:rPr>
    </w:lvl>
    <w:lvl w:ilvl="2" w:tplc="45B48C2C">
      <w:numFmt w:val="bullet"/>
      <w:lvlText w:val="•"/>
      <w:lvlJc w:val="left"/>
      <w:pPr>
        <w:ind w:left="2719" w:hanging="123"/>
      </w:pPr>
      <w:rPr>
        <w:rFonts w:hint="default"/>
        <w:lang w:val="de-DE" w:eastAsia="de-DE" w:bidi="de-DE"/>
      </w:rPr>
    </w:lvl>
    <w:lvl w:ilvl="3" w:tplc="E8269964">
      <w:numFmt w:val="bullet"/>
      <w:lvlText w:val="•"/>
      <w:lvlJc w:val="left"/>
      <w:pPr>
        <w:ind w:left="3459" w:hanging="123"/>
      </w:pPr>
      <w:rPr>
        <w:rFonts w:hint="default"/>
        <w:lang w:val="de-DE" w:eastAsia="de-DE" w:bidi="de-DE"/>
      </w:rPr>
    </w:lvl>
    <w:lvl w:ilvl="4" w:tplc="0F0454EA">
      <w:numFmt w:val="bullet"/>
      <w:lvlText w:val="•"/>
      <w:lvlJc w:val="left"/>
      <w:pPr>
        <w:ind w:left="4198" w:hanging="123"/>
      </w:pPr>
      <w:rPr>
        <w:rFonts w:hint="default"/>
        <w:lang w:val="de-DE" w:eastAsia="de-DE" w:bidi="de-DE"/>
      </w:rPr>
    </w:lvl>
    <w:lvl w:ilvl="5" w:tplc="EA287F8A">
      <w:numFmt w:val="bullet"/>
      <w:lvlText w:val="•"/>
      <w:lvlJc w:val="left"/>
      <w:pPr>
        <w:ind w:left="4938" w:hanging="123"/>
      </w:pPr>
      <w:rPr>
        <w:rFonts w:hint="default"/>
        <w:lang w:val="de-DE" w:eastAsia="de-DE" w:bidi="de-DE"/>
      </w:rPr>
    </w:lvl>
    <w:lvl w:ilvl="6" w:tplc="5CF45E90">
      <w:numFmt w:val="bullet"/>
      <w:lvlText w:val="•"/>
      <w:lvlJc w:val="left"/>
      <w:pPr>
        <w:ind w:left="5678" w:hanging="123"/>
      </w:pPr>
      <w:rPr>
        <w:rFonts w:hint="default"/>
        <w:lang w:val="de-DE" w:eastAsia="de-DE" w:bidi="de-DE"/>
      </w:rPr>
    </w:lvl>
    <w:lvl w:ilvl="7" w:tplc="3DA07764">
      <w:numFmt w:val="bullet"/>
      <w:lvlText w:val="•"/>
      <w:lvlJc w:val="left"/>
      <w:pPr>
        <w:ind w:left="6417" w:hanging="123"/>
      </w:pPr>
      <w:rPr>
        <w:rFonts w:hint="default"/>
        <w:lang w:val="de-DE" w:eastAsia="de-DE" w:bidi="de-DE"/>
      </w:rPr>
    </w:lvl>
    <w:lvl w:ilvl="8" w:tplc="A106D386">
      <w:numFmt w:val="bullet"/>
      <w:lvlText w:val="•"/>
      <w:lvlJc w:val="left"/>
      <w:pPr>
        <w:ind w:left="7157" w:hanging="123"/>
      </w:pPr>
      <w:rPr>
        <w:rFonts w:hint="default"/>
        <w:lang w:val="de-DE" w:eastAsia="de-DE" w:bidi="de-DE"/>
      </w:rPr>
    </w:lvl>
  </w:abstractNum>
  <w:num w:numId="1" w16cid:durableId="2129740136">
    <w:abstractNumId w:val="0"/>
  </w:num>
  <w:num w:numId="2" w16cid:durableId="2111312696">
    <w:abstractNumId w:val="0"/>
  </w:num>
  <w:num w:numId="3" w16cid:durableId="1192649911">
    <w:abstractNumId w:val="2"/>
  </w:num>
  <w:num w:numId="4" w16cid:durableId="1278219103">
    <w:abstractNumId w:val="3"/>
  </w:num>
  <w:num w:numId="5" w16cid:durableId="139152538">
    <w:abstractNumId w:val="5"/>
  </w:num>
  <w:num w:numId="6" w16cid:durableId="536700182">
    <w:abstractNumId w:val="1"/>
  </w:num>
  <w:num w:numId="7" w16cid:durableId="989148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mailMerge>
    <w:mainDocumentType w:val="formLetters"/>
    <w:linkToQuery/>
    <w:dataType w:val="native"/>
    <w:connectString w:val="Provider=Microsoft.ACE.OLEDB.12.0;User ID=Admin;Data Source=C:\Users\HammerM\OneDrive - IG Metall IT\General\Delegiertenversammlung\Einladungen\24.09.24\24.9.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Worksheet$`"/>
    <w:odso>
      <w:udl w:val="Provider=Microsoft.ACE.OLEDB.12.0;User ID=Admin;Data Source=C:\Users\HammerM\OneDrive - IG Metall IT\General\Delegiertenversammlung\Einladungen\24.09.24\24.9.24.xlsx;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
      <w:colDelim w:val="9"/>
      <w:fHdr/>
      <w:fieldMapData>
        <w:type w:val="dbColumn"/>
        <w:name w:val="ID"/>
        <w:mappedName w:val="Eindeutiger Bezeichner"/>
        <w:column w:val="0"/>
        <w:lid w:val="de-DE"/>
      </w:fieldMapData>
      <w:fieldMapData>
        <w:type w:val="dbColumn"/>
        <w:name w:val="Anrede"/>
        <w:mappedName w:val="Anrede"/>
        <w:column w:val="1"/>
        <w:lid w:val="de-DE"/>
      </w:fieldMapData>
      <w:fieldMapData>
        <w:type w:val="dbColumn"/>
        <w:name w:val="Vorname"/>
        <w:mappedName w:val="Vorname"/>
        <w:column w:val="3"/>
        <w:lid w:val="de-DE"/>
      </w:fieldMapData>
      <w:fieldMapData>
        <w:column w:val="0"/>
        <w:lid w:val="de-DE"/>
      </w:fieldMapData>
      <w:fieldMapData>
        <w:type w:val="dbColumn"/>
        <w:name w:val="Nachname"/>
        <w:mappedName w:val="Nachname"/>
        <w:column w:val="4"/>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type w:val="dbColumn"/>
        <w:name w:val="Ort"/>
        <w:mappedName w:val="Ort"/>
        <w:column w:val="9"/>
        <w:lid w:val="de-DE"/>
      </w:fieldMapData>
      <w:fieldMapData>
        <w:type w:val="dbColumn"/>
        <w:name w:val="Status"/>
        <w:mappedName w:val="Bundesland/Kanton"/>
        <w:column w:val="13"/>
        <w:lid w:val="de-DE"/>
      </w:fieldMapData>
      <w:fieldMapData>
        <w:type w:val="dbColumn"/>
        <w:name w:val="PLZ"/>
        <w:mappedName w:val="PLZ"/>
        <w:column w:val="8"/>
        <w:lid w:val="de-DE"/>
      </w:fieldMapData>
      <w:fieldMapData>
        <w:column w:val="0"/>
        <w:lid w:val="de-DE"/>
      </w:fieldMapData>
      <w:fieldMapData>
        <w:type w:val="dbColumn"/>
        <w:name w:val="Telefon"/>
        <w:mappedName w:val="Telefon Büro"/>
        <w:column w:val="10"/>
        <w:lid w:val="de-DE"/>
      </w:fieldMapData>
      <w:fieldMapData>
        <w:column w:val="0"/>
        <w:lid w:val="de-DE"/>
      </w:fieldMapData>
      <w:fieldMapData>
        <w:column w:val="0"/>
        <w:lid w:val="de-DE"/>
      </w:fieldMapData>
      <w:fieldMapData>
        <w:column w:val="0"/>
        <w:lid w:val="de-DE"/>
      </w:fieldMapData>
      <w:fieldMapData>
        <w:type w:val="dbColumn"/>
        <w:name w:val="E-Mail"/>
        <w:mappedName w:val="E-Mail-Adresse"/>
        <w:column w:val="11"/>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fieldMapData>
        <w:column w:val="0"/>
        <w:lid w:val="de-DE"/>
      </w:fieldMapData>
    </w:odso>
  </w:mailMerge>
  <w:defaultTabStop w:val="708"/>
  <w:hyphenationZone w:val="425"/>
  <w:drawingGridHorizontalSpacing w:val="100"/>
  <w:displayHorizontalDrawingGridEvery w:val="2"/>
  <w:displayVerticalDrawingGridEvery w:val="2"/>
  <w:characterSpacingControl w:val="doNotCompress"/>
  <w:hdrShapeDefaults>
    <o:shapedefaults v:ext="edit" spidmax="1331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EDD"/>
    <w:rsid w:val="00005A6E"/>
    <w:rsid w:val="00015CED"/>
    <w:rsid w:val="000266BA"/>
    <w:rsid w:val="000306D0"/>
    <w:rsid w:val="00043BD1"/>
    <w:rsid w:val="000803E6"/>
    <w:rsid w:val="00095970"/>
    <w:rsid w:val="000A02A4"/>
    <w:rsid w:val="000B2558"/>
    <w:rsid w:val="000C0F38"/>
    <w:rsid w:val="000D0193"/>
    <w:rsid w:val="000D2294"/>
    <w:rsid w:val="000E24EF"/>
    <w:rsid w:val="000E6DA8"/>
    <w:rsid w:val="0010771D"/>
    <w:rsid w:val="00116255"/>
    <w:rsid w:val="00124269"/>
    <w:rsid w:val="001259EC"/>
    <w:rsid w:val="001307BC"/>
    <w:rsid w:val="00133532"/>
    <w:rsid w:val="00151481"/>
    <w:rsid w:val="00155A01"/>
    <w:rsid w:val="00156515"/>
    <w:rsid w:val="00160338"/>
    <w:rsid w:val="0016451F"/>
    <w:rsid w:val="0017477F"/>
    <w:rsid w:val="00175DD0"/>
    <w:rsid w:val="001F7E7B"/>
    <w:rsid w:val="00204226"/>
    <w:rsid w:val="00220796"/>
    <w:rsid w:val="0024668B"/>
    <w:rsid w:val="002B1D28"/>
    <w:rsid w:val="002B3321"/>
    <w:rsid w:val="002D44FC"/>
    <w:rsid w:val="002D4869"/>
    <w:rsid w:val="002F5320"/>
    <w:rsid w:val="00304C85"/>
    <w:rsid w:val="0031573D"/>
    <w:rsid w:val="003433D0"/>
    <w:rsid w:val="00382633"/>
    <w:rsid w:val="00384E17"/>
    <w:rsid w:val="00393761"/>
    <w:rsid w:val="003B2678"/>
    <w:rsid w:val="00400443"/>
    <w:rsid w:val="00402BAE"/>
    <w:rsid w:val="004122D9"/>
    <w:rsid w:val="00413864"/>
    <w:rsid w:val="00414F20"/>
    <w:rsid w:val="00441C2B"/>
    <w:rsid w:val="004450E1"/>
    <w:rsid w:val="0046728D"/>
    <w:rsid w:val="004750BB"/>
    <w:rsid w:val="00477BB3"/>
    <w:rsid w:val="00482FA9"/>
    <w:rsid w:val="004B1055"/>
    <w:rsid w:val="004D26F9"/>
    <w:rsid w:val="004E01C4"/>
    <w:rsid w:val="004E0AD1"/>
    <w:rsid w:val="004E26C5"/>
    <w:rsid w:val="004F2211"/>
    <w:rsid w:val="00500F65"/>
    <w:rsid w:val="00505FD5"/>
    <w:rsid w:val="00513EC2"/>
    <w:rsid w:val="00567953"/>
    <w:rsid w:val="00582E87"/>
    <w:rsid w:val="005836D8"/>
    <w:rsid w:val="00590930"/>
    <w:rsid w:val="00591E7C"/>
    <w:rsid w:val="005A31FA"/>
    <w:rsid w:val="005A6A4A"/>
    <w:rsid w:val="005C5825"/>
    <w:rsid w:val="005F3A2E"/>
    <w:rsid w:val="00610625"/>
    <w:rsid w:val="006150C0"/>
    <w:rsid w:val="00625834"/>
    <w:rsid w:val="0063325B"/>
    <w:rsid w:val="00635627"/>
    <w:rsid w:val="00675776"/>
    <w:rsid w:val="00695A64"/>
    <w:rsid w:val="006F66C6"/>
    <w:rsid w:val="00717C11"/>
    <w:rsid w:val="007367C2"/>
    <w:rsid w:val="0074644E"/>
    <w:rsid w:val="00764B68"/>
    <w:rsid w:val="00775DBE"/>
    <w:rsid w:val="00787774"/>
    <w:rsid w:val="00792563"/>
    <w:rsid w:val="007C2622"/>
    <w:rsid w:val="007C2CF1"/>
    <w:rsid w:val="007C5C1E"/>
    <w:rsid w:val="0080740B"/>
    <w:rsid w:val="008150D4"/>
    <w:rsid w:val="0082518F"/>
    <w:rsid w:val="008404B8"/>
    <w:rsid w:val="00860C24"/>
    <w:rsid w:val="00862767"/>
    <w:rsid w:val="008C2820"/>
    <w:rsid w:val="008D016F"/>
    <w:rsid w:val="008E3550"/>
    <w:rsid w:val="00922D59"/>
    <w:rsid w:val="009245C5"/>
    <w:rsid w:val="009254AF"/>
    <w:rsid w:val="00931B6A"/>
    <w:rsid w:val="00946BE8"/>
    <w:rsid w:val="00952A6F"/>
    <w:rsid w:val="00967B23"/>
    <w:rsid w:val="0097310C"/>
    <w:rsid w:val="00982C7A"/>
    <w:rsid w:val="00990EC3"/>
    <w:rsid w:val="009A543E"/>
    <w:rsid w:val="009C2BE8"/>
    <w:rsid w:val="009C62C7"/>
    <w:rsid w:val="009E72E7"/>
    <w:rsid w:val="009F5FD9"/>
    <w:rsid w:val="00A2373C"/>
    <w:rsid w:val="00A43E7A"/>
    <w:rsid w:val="00A616D0"/>
    <w:rsid w:val="00A64EDD"/>
    <w:rsid w:val="00A77921"/>
    <w:rsid w:val="00AA10CD"/>
    <w:rsid w:val="00AA6277"/>
    <w:rsid w:val="00AD2A04"/>
    <w:rsid w:val="00AD3290"/>
    <w:rsid w:val="00AF2968"/>
    <w:rsid w:val="00AF588B"/>
    <w:rsid w:val="00AF5F89"/>
    <w:rsid w:val="00B010EC"/>
    <w:rsid w:val="00B158A4"/>
    <w:rsid w:val="00B31C51"/>
    <w:rsid w:val="00B6063B"/>
    <w:rsid w:val="00B70EB1"/>
    <w:rsid w:val="00BA3790"/>
    <w:rsid w:val="00BD0CA4"/>
    <w:rsid w:val="00C10492"/>
    <w:rsid w:val="00C2315A"/>
    <w:rsid w:val="00C41CC3"/>
    <w:rsid w:val="00C51FB8"/>
    <w:rsid w:val="00C605B4"/>
    <w:rsid w:val="00CA08C6"/>
    <w:rsid w:val="00CB40CC"/>
    <w:rsid w:val="00CB6C1E"/>
    <w:rsid w:val="00CC5738"/>
    <w:rsid w:val="00CD67D5"/>
    <w:rsid w:val="00CD7684"/>
    <w:rsid w:val="00D04F0E"/>
    <w:rsid w:val="00D1499C"/>
    <w:rsid w:val="00D2003C"/>
    <w:rsid w:val="00D316D1"/>
    <w:rsid w:val="00D526C9"/>
    <w:rsid w:val="00D67D14"/>
    <w:rsid w:val="00D70572"/>
    <w:rsid w:val="00D77763"/>
    <w:rsid w:val="00D82472"/>
    <w:rsid w:val="00E05692"/>
    <w:rsid w:val="00E15049"/>
    <w:rsid w:val="00E22471"/>
    <w:rsid w:val="00E34E85"/>
    <w:rsid w:val="00E36C16"/>
    <w:rsid w:val="00E558B9"/>
    <w:rsid w:val="00E64B22"/>
    <w:rsid w:val="00E67375"/>
    <w:rsid w:val="00E6788D"/>
    <w:rsid w:val="00E828EE"/>
    <w:rsid w:val="00E86ED0"/>
    <w:rsid w:val="00E879DC"/>
    <w:rsid w:val="00E93A68"/>
    <w:rsid w:val="00E959AB"/>
    <w:rsid w:val="00E95B98"/>
    <w:rsid w:val="00EA4BBC"/>
    <w:rsid w:val="00EB209C"/>
    <w:rsid w:val="00EB3BE1"/>
    <w:rsid w:val="00ED2ACA"/>
    <w:rsid w:val="00ED5ECB"/>
    <w:rsid w:val="00F0441E"/>
    <w:rsid w:val="00F0575D"/>
    <w:rsid w:val="00F07D80"/>
    <w:rsid w:val="00F10861"/>
    <w:rsid w:val="00F22AB4"/>
    <w:rsid w:val="00F3303E"/>
    <w:rsid w:val="00F73DE3"/>
    <w:rsid w:val="00FB709B"/>
    <w:rsid w:val="00FF00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4972874C"/>
  <w14:defaultImageDpi w14:val="330"/>
  <w15:chartTrackingRefBased/>
  <w15:docId w15:val="{21ACFB25-F387-47EA-A57A-9044A7297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D0193"/>
    <w:pPr>
      <w:tabs>
        <w:tab w:val="left" w:pos="283"/>
        <w:tab w:val="left" w:pos="567"/>
      </w:tabs>
      <w:autoSpaceDE w:val="0"/>
      <w:autoSpaceDN w:val="0"/>
      <w:adjustRightInd w:val="0"/>
      <w:jc w:val="both"/>
      <w:textAlignment w:val="center"/>
    </w:pPr>
    <w:rPr>
      <w:rFonts w:ascii="Meta IGM" w:hAnsi="Meta IGM" w:cs="Meta OT"/>
      <w:color w:val="000000"/>
      <w:sz w:val="20"/>
      <w:szCs w:val="20"/>
    </w:rPr>
  </w:style>
  <w:style w:type="paragraph" w:styleId="berschrift1">
    <w:name w:val="heading 1"/>
    <w:basedOn w:val="Standard"/>
    <w:next w:val="Standard"/>
    <w:link w:val="berschrift1Zchn"/>
    <w:uiPriority w:val="9"/>
    <w:rsid w:val="003B26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semiHidden/>
    <w:unhideWhenUsed/>
    <w:rsid w:val="006150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B2678"/>
    <w:rPr>
      <w:rFonts w:asciiTheme="majorHAnsi" w:eastAsiaTheme="majorEastAsia" w:hAnsiTheme="majorHAnsi" w:cstheme="majorBidi"/>
      <w:b w:val="0"/>
      <w:i w:val="0"/>
      <w:color w:val="2F5496" w:themeColor="accent1" w:themeShade="BF"/>
      <w:sz w:val="32"/>
      <w:szCs w:val="32"/>
    </w:rPr>
  </w:style>
  <w:style w:type="paragraph" w:customStyle="1" w:styleId="IGMAbsenderfett">
    <w:name w:val="IGM Absender fett"/>
    <w:basedOn w:val="Standard"/>
    <w:qFormat/>
    <w:rsid w:val="00156515"/>
    <w:pPr>
      <w:jc w:val="left"/>
    </w:pPr>
    <w:rPr>
      <w:b/>
      <w:sz w:val="16"/>
      <w:szCs w:val="16"/>
    </w:rPr>
  </w:style>
  <w:style w:type="paragraph" w:customStyle="1" w:styleId="IGMAbsender">
    <w:name w:val="IGM Absender"/>
    <w:basedOn w:val="Standard"/>
    <w:qFormat/>
    <w:rsid w:val="00156515"/>
    <w:pPr>
      <w:jc w:val="left"/>
    </w:pPr>
    <w:rPr>
      <w:sz w:val="16"/>
      <w:szCs w:val="16"/>
    </w:rPr>
  </w:style>
  <w:style w:type="paragraph" w:customStyle="1" w:styleId="IGMEmpfnger">
    <w:name w:val="IGM Empfänger"/>
    <w:basedOn w:val="Standard"/>
    <w:qFormat/>
    <w:rsid w:val="000D0193"/>
    <w:pPr>
      <w:jc w:val="left"/>
    </w:pPr>
    <w:rPr>
      <w:sz w:val="24"/>
      <w:szCs w:val="24"/>
    </w:rPr>
  </w:style>
  <w:style w:type="paragraph" w:customStyle="1" w:styleId="IGMBetreffzeile">
    <w:name w:val="IGM Betreffzeile"/>
    <w:basedOn w:val="Standard"/>
    <w:qFormat/>
    <w:rsid w:val="00160338"/>
    <w:pPr>
      <w:jc w:val="left"/>
    </w:pPr>
    <w:rPr>
      <w:b/>
      <w:noProof/>
      <w:sz w:val="24"/>
      <w:szCs w:val="24"/>
    </w:rPr>
  </w:style>
  <w:style w:type="paragraph" w:customStyle="1" w:styleId="IGMFlietext">
    <w:name w:val="IGM Fließtext"/>
    <w:basedOn w:val="Standard"/>
    <w:qFormat/>
    <w:rsid w:val="007367C2"/>
  </w:style>
  <w:style w:type="paragraph" w:customStyle="1" w:styleId="IGMInfospalte">
    <w:name w:val="IGM Infospalte"/>
    <w:basedOn w:val="Standard"/>
    <w:qFormat/>
    <w:rsid w:val="00982C7A"/>
    <w:pPr>
      <w:tabs>
        <w:tab w:val="clear" w:pos="283"/>
        <w:tab w:val="clear" w:pos="567"/>
      </w:tabs>
      <w:jc w:val="right"/>
    </w:pPr>
    <w:rPr>
      <w:sz w:val="16"/>
      <w:szCs w:val="16"/>
    </w:rPr>
  </w:style>
  <w:style w:type="paragraph" w:customStyle="1" w:styleId="IGMInfospaltefett">
    <w:name w:val="IGM Infospalte fett"/>
    <w:basedOn w:val="IGMInfospalte"/>
    <w:rsid w:val="00982C7A"/>
    <w:rPr>
      <w:b/>
    </w:rPr>
  </w:style>
  <w:style w:type="paragraph" w:customStyle="1" w:styleId="IGMFuzeilefett">
    <w:name w:val="IGM Fußzeile fett"/>
    <w:basedOn w:val="Standard"/>
    <w:rsid w:val="00E67375"/>
    <w:pPr>
      <w:tabs>
        <w:tab w:val="clear" w:pos="283"/>
        <w:tab w:val="clear" w:pos="567"/>
        <w:tab w:val="center" w:pos="4536"/>
        <w:tab w:val="right" w:pos="9072"/>
      </w:tabs>
      <w:jc w:val="left"/>
    </w:pPr>
    <w:rPr>
      <w:b/>
      <w:sz w:val="16"/>
      <w:szCs w:val="16"/>
    </w:rPr>
  </w:style>
  <w:style w:type="paragraph" w:customStyle="1" w:styleId="IGMFuzeile">
    <w:name w:val="IGM Fußzeile"/>
    <w:basedOn w:val="Standard"/>
    <w:qFormat/>
    <w:rsid w:val="00E67375"/>
    <w:pPr>
      <w:tabs>
        <w:tab w:val="clear" w:pos="283"/>
        <w:tab w:val="clear" w:pos="567"/>
        <w:tab w:val="center" w:pos="4536"/>
        <w:tab w:val="right" w:pos="9072"/>
      </w:tabs>
      <w:jc w:val="left"/>
    </w:pPr>
    <w:rPr>
      <w:sz w:val="16"/>
      <w:szCs w:val="16"/>
    </w:rPr>
  </w:style>
  <w:style w:type="paragraph" w:customStyle="1" w:styleId="IGMFuzeileDatenschutzhinweis">
    <w:name w:val="IGM Fußzeile Datenschutzhinweis"/>
    <w:basedOn w:val="Standard"/>
    <w:rsid w:val="00E67375"/>
    <w:pPr>
      <w:jc w:val="left"/>
    </w:pPr>
    <w:rPr>
      <w:sz w:val="12"/>
      <w:szCs w:val="12"/>
    </w:rPr>
  </w:style>
  <w:style w:type="character" w:styleId="Seitenzahl">
    <w:name w:val="page number"/>
    <w:basedOn w:val="Absatz-Standardschriftart"/>
    <w:uiPriority w:val="99"/>
    <w:semiHidden/>
    <w:unhideWhenUsed/>
    <w:rsid w:val="00C10492"/>
    <w:rPr>
      <w:rFonts w:ascii="Meta IGM" w:hAnsi="Meta IGM"/>
      <w:b w:val="0"/>
      <w:i w:val="0"/>
      <w:sz w:val="20"/>
    </w:rPr>
  </w:style>
  <w:style w:type="paragraph" w:customStyle="1" w:styleId="IGMFuzeileDatenschutz">
    <w:name w:val="IGM Fußzeile Datenschutz"/>
    <w:basedOn w:val="Standard"/>
    <w:rsid w:val="00C10492"/>
    <w:pPr>
      <w:tabs>
        <w:tab w:val="clear" w:pos="283"/>
        <w:tab w:val="clear" w:pos="567"/>
      </w:tabs>
      <w:spacing w:line="288" w:lineRule="auto"/>
    </w:pPr>
    <w:rPr>
      <w:rFonts w:ascii="Meta OT" w:eastAsiaTheme="minorEastAsia" w:hAnsi="Meta OT"/>
      <w:noProof/>
      <w:sz w:val="12"/>
      <w:szCs w:val="12"/>
      <w:lang w:val="en-US" w:eastAsia="de-DE"/>
    </w:rPr>
  </w:style>
  <w:style w:type="paragraph" w:customStyle="1" w:styleId="IGMSeitenzahl">
    <w:name w:val="IGM Seitenzahl"/>
    <w:basedOn w:val="Standard"/>
    <w:qFormat/>
    <w:rsid w:val="00C10492"/>
    <w:pPr>
      <w:framePr w:wrap="around" w:vAnchor="page" w:hAnchor="page" w:x="11185" w:y="15961" w:anchorLock="1"/>
      <w:tabs>
        <w:tab w:val="clear" w:pos="283"/>
        <w:tab w:val="clear" w:pos="567"/>
      </w:tabs>
    </w:pPr>
    <w:rPr>
      <w:rFonts w:eastAsiaTheme="minorEastAsia"/>
      <w:noProof/>
      <w:color w:val="E3051B"/>
      <w:lang w:val="en-US" w:eastAsia="de-DE"/>
    </w:rPr>
  </w:style>
  <w:style w:type="paragraph" w:styleId="Kopfzeile">
    <w:name w:val="header"/>
    <w:basedOn w:val="Standard"/>
    <w:link w:val="KopfzeileZchn"/>
    <w:uiPriority w:val="99"/>
    <w:unhideWhenUsed/>
    <w:rsid w:val="003433D0"/>
    <w:pPr>
      <w:tabs>
        <w:tab w:val="clear" w:pos="283"/>
        <w:tab w:val="clear" w:pos="567"/>
        <w:tab w:val="center" w:pos="4536"/>
        <w:tab w:val="right" w:pos="9072"/>
      </w:tabs>
    </w:pPr>
  </w:style>
  <w:style w:type="character" w:customStyle="1" w:styleId="KopfzeileZchn">
    <w:name w:val="Kopfzeile Zchn"/>
    <w:basedOn w:val="Absatz-Standardschriftart"/>
    <w:link w:val="Kopfzeile"/>
    <w:uiPriority w:val="99"/>
    <w:rsid w:val="003433D0"/>
    <w:rPr>
      <w:rFonts w:ascii="Meta IGM" w:hAnsi="Meta IGM" w:cs="Meta OT"/>
      <w:color w:val="000000"/>
      <w:sz w:val="20"/>
      <w:szCs w:val="20"/>
    </w:rPr>
  </w:style>
  <w:style w:type="paragraph" w:styleId="Fuzeile">
    <w:name w:val="footer"/>
    <w:basedOn w:val="Standard"/>
    <w:link w:val="FuzeileZchn"/>
    <w:uiPriority w:val="99"/>
    <w:unhideWhenUsed/>
    <w:rsid w:val="003433D0"/>
    <w:pPr>
      <w:tabs>
        <w:tab w:val="clear" w:pos="283"/>
        <w:tab w:val="clear" w:pos="567"/>
        <w:tab w:val="center" w:pos="4536"/>
        <w:tab w:val="right" w:pos="9072"/>
      </w:tabs>
    </w:pPr>
  </w:style>
  <w:style w:type="character" w:customStyle="1" w:styleId="FuzeileZchn">
    <w:name w:val="Fußzeile Zchn"/>
    <w:basedOn w:val="Absatz-Standardschriftart"/>
    <w:link w:val="Fuzeile"/>
    <w:uiPriority w:val="99"/>
    <w:rsid w:val="003433D0"/>
    <w:rPr>
      <w:rFonts w:ascii="Meta IGM" w:hAnsi="Meta IGM" w:cs="Meta OT"/>
      <w:color w:val="000000"/>
      <w:sz w:val="20"/>
      <w:szCs w:val="20"/>
    </w:rPr>
  </w:style>
  <w:style w:type="character" w:styleId="Hyperlink">
    <w:name w:val="Hyperlink"/>
    <w:basedOn w:val="Absatz-Standardschriftart"/>
    <w:unhideWhenUsed/>
    <w:rsid w:val="00764B68"/>
    <w:rPr>
      <w:color w:val="0563C1" w:themeColor="hyperlink"/>
      <w:u w:val="single"/>
    </w:rPr>
  </w:style>
  <w:style w:type="character" w:customStyle="1" w:styleId="NichtaufgelsteErwhnung1">
    <w:name w:val="Nicht aufgelöste Erwähnung1"/>
    <w:basedOn w:val="Absatz-Standardschriftart"/>
    <w:uiPriority w:val="99"/>
    <w:rsid w:val="00764B68"/>
    <w:rPr>
      <w:color w:val="605E5C"/>
      <w:shd w:val="clear" w:color="auto" w:fill="E1DFDD"/>
    </w:rPr>
  </w:style>
  <w:style w:type="paragraph" w:styleId="Listenabsatz">
    <w:name w:val="List Paragraph"/>
    <w:basedOn w:val="Standard"/>
    <w:uiPriority w:val="34"/>
    <w:qFormat/>
    <w:rsid w:val="00CA08C6"/>
    <w:pPr>
      <w:tabs>
        <w:tab w:val="clear" w:pos="283"/>
        <w:tab w:val="clear" w:pos="567"/>
      </w:tabs>
      <w:autoSpaceDE/>
      <w:autoSpaceDN/>
      <w:adjustRightInd/>
      <w:ind w:left="720"/>
      <w:contextualSpacing/>
      <w:jc w:val="left"/>
      <w:textAlignment w:val="auto"/>
    </w:pPr>
    <w:rPr>
      <w:rFonts w:ascii="Arial" w:eastAsia="Times New Roman" w:hAnsi="Arial" w:cs="Times New Roman"/>
      <w:color w:val="auto"/>
      <w:sz w:val="22"/>
      <w:lang w:eastAsia="de-DE"/>
    </w:rPr>
  </w:style>
  <w:style w:type="paragraph" w:customStyle="1" w:styleId="KeinAbsatzformat">
    <w:name w:val="[Kein Absatzformat]"/>
    <w:rsid w:val="00CA08C6"/>
    <w:pPr>
      <w:autoSpaceDE w:val="0"/>
      <w:autoSpaceDN w:val="0"/>
      <w:adjustRightInd w:val="0"/>
      <w:spacing w:line="288" w:lineRule="auto"/>
      <w:textAlignment w:val="center"/>
    </w:pPr>
    <w:rPr>
      <w:rFonts w:ascii="Times New Roman" w:eastAsia="Times New Roman" w:hAnsi="Times New Roman" w:cs="Times New Roman"/>
      <w:color w:val="000000"/>
      <w:lang w:eastAsia="de-DE"/>
    </w:rPr>
  </w:style>
  <w:style w:type="paragraph" w:styleId="StandardWeb">
    <w:name w:val="Normal (Web)"/>
    <w:basedOn w:val="Standard"/>
    <w:uiPriority w:val="99"/>
    <w:unhideWhenUsed/>
    <w:rsid w:val="000A02A4"/>
    <w:pPr>
      <w:tabs>
        <w:tab w:val="clear" w:pos="283"/>
        <w:tab w:val="clear" w:pos="567"/>
      </w:tabs>
      <w:autoSpaceDE/>
      <w:autoSpaceDN/>
      <w:adjustRightInd/>
      <w:spacing w:before="100" w:beforeAutospacing="1" w:after="100" w:afterAutospacing="1"/>
      <w:jc w:val="left"/>
      <w:textAlignment w:val="auto"/>
    </w:pPr>
    <w:rPr>
      <w:rFonts w:ascii="Times New Roman" w:eastAsia="Times New Roman" w:hAnsi="Times New Roman" w:cs="Times New Roman"/>
      <w:color w:val="auto"/>
      <w:sz w:val="24"/>
      <w:szCs w:val="24"/>
      <w:lang w:eastAsia="de-DE"/>
    </w:rPr>
  </w:style>
  <w:style w:type="character" w:customStyle="1" w:styleId="berschrift2Zchn">
    <w:name w:val="Überschrift 2 Zchn"/>
    <w:basedOn w:val="Absatz-Standardschriftart"/>
    <w:link w:val="berschrift2"/>
    <w:uiPriority w:val="9"/>
    <w:semiHidden/>
    <w:rsid w:val="006150C0"/>
    <w:rPr>
      <w:rFonts w:asciiTheme="majorHAnsi" w:eastAsiaTheme="majorEastAsia" w:hAnsiTheme="majorHAnsi" w:cstheme="majorBidi"/>
      <w:color w:val="2F5496" w:themeColor="accent1" w:themeShade="BF"/>
      <w:sz w:val="26"/>
      <w:szCs w:val="26"/>
    </w:rPr>
  </w:style>
  <w:style w:type="character" w:styleId="NichtaufgelsteErwhnung">
    <w:name w:val="Unresolved Mention"/>
    <w:basedOn w:val="Absatz-Standardschriftart"/>
    <w:uiPriority w:val="99"/>
    <w:semiHidden/>
    <w:unhideWhenUsed/>
    <w:rsid w:val="00D70572"/>
    <w:rPr>
      <w:color w:val="605E5C"/>
      <w:shd w:val="clear" w:color="auto" w:fill="E1DFDD"/>
    </w:rPr>
  </w:style>
  <w:style w:type="paragraph" w:customStyle="1" w:styleId="DV-Einladungen">
    <w:name w:val="DV-Einladungen"/>
    <w:basedOn w:val="Standard"/>
    <w:link w:val="DV-EinladungenZchn"/>
    <w:qFormat/>
    <w:rsid w:val="00304C85"/>
    <w:pPr>
      <w:shd w:val="solid" w:color="FFFFFF" w:fill="FFFFFF"/>
      <w:ind w:right="1275"/>
    </w:pPr>
    <w:rPr>
      <w:rFonts w:cs="Arial"/>
      <w:b/>
      <w:bCs/>
      <w:color w:val="2F5496" w:themeColor="accent1" w:themeShade="BF"/>
      <w:sz w:val="22"/>
      <w:szCs w:val="22"/>
    </w:rPr>
  </w:style>
  <w:style w:type="character" w:customStyle="1" w:styleId="DV-EinladungenZchn">
    <w:name w:val="DV-Einladungen Zchn"/>
    <w:basedOn w:val="Absatz-Standardschriftart"/>
    <w:link w:val="DV-Einladungen"/>
    <w:rsid w:val="00304C85"/>
    <w:rPr>
      <w:rFonts w:ascii="Meta IGM" w:hAnsi="Meta IGM" w:cs="Arial"/>
      <w:b/>
      <w:bCs/>
      <w:color w:val="2F5496" w:themeColor="accent1" w:themeShade="BF"/>
      <w:sz w:val="22"/>
      <w:szCs w:val="22"/>
      <w:shd w:val="solid" w:color="FFFFFF"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07210721">
      <w:bodyDiv w:val="1"/>
      <w:marLeft w:val="0"/>
      <w:marRight w:val="0"/>
      <w:marTop w:val="0"/>
      <w:marBottom w:val="0"/>
      <w:divBdr>
        <w:top w:val="none" w:sz="0" w:space="0" w:color="auto"/>
        <w:left w:val="none" w:sz="0" w:space="0" w:color="auto"/>
        <w:bottom w:val="none" w:sz="0" w:space="0" w:color="auto"/>
        <w:right w:val="none" w:sz="0" w:space="0" w:color="auto"/>
      </w:divBdr>
    </w:div>
    <w:div w:id="1752970115">
      <w:bodyDiv w:val="1"/>
      <w:marLeft w:val="0"/>
      <w:marRight w:val="0"/>
      <w:marTop w:val="0"/>
      <w:marBottom w:val="0"/>
      <w:divBdr>
        <w:top w:val="none" w:sz="0" w:space="0" w:color="auto"/>
        <w:left w:val="none" w:sz="0" w:space="0" w:color="auto"/>
        <w:bottom w:val="none" w:sz="0" w:space="0" w:color="auto"/>
        <w:right w:val="none" w:sz="0" w:space="0" w:color="auto"/>
      </w:divBdr>
    </w:div>
    <w:div w:id="2039694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hyperlink" Target="mailto:herborn-betzdorf@igmetall.d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1%20TK\2020_E-Post%20Docuguide\Testschreiben\2023-02-20_Vorbereitung_Test_Gliederungen\Briefvorlage-Gliederung_docuguide_Calibri.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B70346B18034E84D83DB93DC1A1B7589" ma:contentTypeVersion="16" ma:contentTypeDescription="Ein neues Dokument erstellen." ma:contentTypeScope="" ma:versionID="c87d175fb1b0cff56e61b8c51cac68a6">
  <xsd:schema xmlns:xsd="http://www.w3.org/2001/XMLSchema" xmlns:xs="http://www.w3.org/2001/XMLSchema" xmlns:p="http://schemas.microsoft.com/office/2006/metadata/properties" xmlns:ns2="aa455d21-046d-4587-b2b2-0c74b5c7f524" xmlns:ns3="d5b69641-51ea-4c69-9a9b-78a3bf8bf9c4" targetNamespace="http://schemas.microsoft.com/office/2006/metadata/properties" ma:root="true" ma:fieldsID="db43f28f9f2e3cdba7d2f3c60f8a86d5" ns2:_="" ns3:_="">
    <xsd:import namespace="aa455d21-046d-4587-b2b2-0c74b5c7f524"/>
    <xsd:import namespace="d5b69641-51ea-4c69-9a9b-78a3bf8bf9c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ServiceLocation" minOccurs="0"/>
                <xsd:element ref="ns2:Detai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455d21-046d-4587-b2b2-0c74b5c7f5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Bildmarkierungen" ma:readOnly="false" ma:fieldId="{5cf76f15-5ced-4ddc-b409-7134ff3c332f}" ma:taxonomyMulti="true" ma:sspId="4e1a643d-3598-46ed-9344-1c0e2c50857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Detail" ma:index="22" nillable="true" ma:displayName="Detail" ma:format="DateOnly" ma:internalName="Detail">
      <xsd:simpleType>
        <xsd:restriction base="dms:DateTime"/>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5b69641-51ea-4c69-9a9b-78a3bf8bf9c4"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4" nillable="true" ma:displayName="Taxonomy Catch All Column" ma:hidden="true" ma:list="{9290f1f2-5902-48da-8c9f-a826de29ef0d}" ma:internalName="TaxCatchAll" ma:showField="CatchAllData" ma:web="d5b69641-51ea-4c69-9a9b-78a3bf8bf9c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a455d21-046d-4587-b2b2-0c74b5c7f524">
      <Terms xmlns="http://schemas.microsoft.com/office/infopath/2007/PartnerControls"/>
    </lcf76f155ced4ddcb4097134ff3c332f>
    <Detail xmlns="aa455d21-046d-4587-b2b2-0c74b5c7f524" xsi:nil="true"/>
    <TaxCatchAll xmlns="d5b69641-51ea-4c69-9a9b-78a3bf8bf9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A4BDD9-75DD-4F73-89FE-3635C524A101}">
  <ds:schemaRefs>
    <ds:schemaRef ds:uri="http://schemas.microsoft.com/sharepoint/v3/contenttype/forms"/>
  </ds:schemaRefs>
</ds:datastoreItem>
</file>

<file path=customXml/itemProps2.xml><?xml version="1.0" encoding="utf-8"?>
<ds:datastoreItem xmlns:ds="http://schemas.openxmlformats.org/officeDocument/2006/customXml" ds:itemID="{76373183-2BA4-4985-9418-242444EA7FA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455d21-046d-4587-b2b2-0c74b5c7f524"/>
    <ds:schemaRef ds:uri="d5b69641-51ea-4c69-9a9b-78a3bf8bf9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DB1D89-AB1C-4172-87E1-84DAF87EA5BF}">
  <ds:schemaRefs>
    <ds:schemaRef ds:uri="http://schemas.microsoft.com/office/2006/metadata/properties"/>
    <ds:schemaRef ds:uri="http://schemas.microsoft.com/office/infopath/2007/PartnerControls"/>
    <ds:schemaRef ds:uri="2464532e-d016-4212-8e32-36367271694d"/>
    <ds:schemaRef ds:uri="aa455d21-046d-4587-b2b2-0c74b5c7f524"/>
    <ds:schemaRef ds:uri="d5b69641-51ea-4c69-9a9b-78a3bf8bf9c4"/>
  </ds:schemaRefs>
</ds:datastoreItem>
</file>

<file path=customXml/itemProps4.xml><?xml version="1.0" encoding="utf-8"?>
<ds:datastoreItem xmlns:ds="http://schemas.openxmlformats.org/officeDocument/2006/customXml" ds:itemID="{E06E7D92-B9D0-424C-8CE6-A0898CB111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Briefvorlage-Gliederung_docuguide_Calibri.dotx</Template>
  <TotalTime>0</TotalTime>
  <Pages>2</Pages>
  <Words>367</Words>
  <Characters>2316</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Hammer, Melanie</dc:creator>
  <cp:keywords/>
  <dc:description/>
  <cp:lastModifiedBy>Hammer, Melanie</cp:lastModifiedBy>
  <cp:revision>5</cp:revision>
  <cp:lastPrinted>2018-12-17T11:33:00Z</cp:lastPrinted>
  <dcterms:created xsi:type="dcterms:W3CDTF">2024-10-29T11:16:00Z</dcterms:created>
  <dcterms:modified xsi:type="dcterms:W3CDTF">2024-10-29T11:20:00Z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0x010100B70346B18034E84D83DB93DC1A1B7589</vt:lpwstr>
  </property>
  <property fmtid="{D5CDD505-2E9C-101B-9397-08002B2CF9AE}" pid="3" name="MediaServiceImageTags">
    <vt:lpwstr/>
  </property>
</Properties>
</file>